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6.0 -->
  <w:body>
    <w:p w:rsidR="00B1405B" w14:paraId="5BA3EDD2" w14:textId="77777777">
      <w:pPr>
        <w:spacing w:line="30" w:lineRule="exact"/>
        <w:rPr>
          <w:sz w:val="3"/>
        </w:rPr>
      </w:pPr>
    </w:p>
    <w:p w:rsidR="00B1405B" w14:paraId="3AE7813C" w14:textId="77777777">
      <w:pPr>
        <w:ind w:right="10300"/>
        <w:rPr>
          <w:rFonts w:ascii="Arial" w:eastAsia="Arial" w:hAnsi="Arial" w:cs="Arial"/>
          <w:color w:val="232323"/>
          <w:sz w:val="16"/>
          <w:lang w:val="fr-FR"/>
        </w:rPr>
      </w:pPr>
      <w:bookmarkStart w:id="0" w:name="COVER_START"/>
      <w:bookmarkEnd w:id="0"/>
    </w:p>
    <w:p w:rsidR="00B1405B" w14:paraId="5E559C82" w14:textId="77777777">
      <w:pPr>
        <w:spacing w:line="240" w:lineRule="exact"/>
      </w:pPr>
    </w:p>
    <w:p w:rsidR="00B1405B" w14:paraId="15620C88" w14:textId="77777777">
      <w:pPr>
        <w:spacing w:line="240" w:lineRule="exact"/>
      </w:pPr>
    </w:p>
    <w:p w:rsidR="00B1405B" w14:paraId="6D87870F" w14:textId="77777777">
      <w:pPr>
        <w:spacing w:after="180" w:line="240" w:lineRule="exact"/>
      </w:pPr>
    </w:p>
    <w:tbl>
      <w:tblPr>
        <w:tblW w:w="0" w:type="auto"/>
        <w:tblInd w:w="880" w:type="dxa"/>
        <w:tblLayout w:type="fixed"/>
        <w:tblLook w:val="04A0"/>
      </w:tblPr>
      <w:tblGrid>
        <w:gridCol w:w="120"/>
        <w:gridCol w:w="920"/>
        <w:gridCol w:w="5640"/>
        <w:gridCol w:w="2360"/>
        <w:gridCol w:w="240"/>
        <w:gridCol w:w="1260"/>
        <w:gridCol w:w="440"/>
        <w:gridCol w:w="32"/>
      </w:tblGrid>
      <w:tr w14:paraId="179F2374" w14:textId="77777777">
        <w:tblPrEx>
          <w:tblW w:w="0" w:type="auto"/>
          <w:tblInd w:w="880" w:type="dxa"/>
          <w:tblLayout w:type="fixed"/>
          <w:tblLook w:val="04A0"/>
        </w:tblPrEx>
        <w:trPr>
          <w:gridAfter w:val="1"/>
          <w:wAfter w:w="32" w:type="dxa"/>
          <w:trHeight w:val="685"/>
        </w:trPr>
        <w:tc>
          <w:tcPr>
            <w:tcW w:w="120" w:type="dxa"/>
            <w:tcMar>
              <w:top w:w="0" w:type="dxa"/>
              <w:left w:w="0" w:type="dxa"/>
              <w:bottom w:w="0" w:type="dxa"/>
              <w:right w:w="0" w:type="dxa"/>
            </w:tcMar>
          </w:tcPr>
          <w:p w:rsidR="00B1405B" w14:paraId="0355397F" w14:textId="77777777">
            <w:pPr>
              <w:rPr>
                <w:sz w:val="2"/>
              </w:rPr>
            </w:pPr>
          </w:p>
        </w:tc>
        <w:tc>
          <w:tcPr>
            <w:tcW w:w="920" w:type="dxa"/>
            <w:tcMar>
              <w:top w:w="0" w:type="dxa"/>
              <w:left w:w="0" w:type="dxa"/>
              <w:bottom w:w="0" w:type="dxa"/>
              <w:right w:w="0" w:type="dxa"/>
            </w:tcMar>
          </w:tcPr>
          <w:p w:rsidR="00B1405B" w14:paraId="778B781A" w14:textId="77777777">
            <w:pPr>
              <w:rPr>
                <w:sz w:val="2"/>
              </w:rPr>
            </w:pPr>
          </w:p>
        </w:tc>
        <w:tc>
          <w:tcPr>
            <w:tcW w:w="5640" w:type="dxa"/>
            <w:tcMar>
              <w:top w:w="0" w:type="dxa"/>
              <w:left w:w="0" w:type="dxa"/>
              <w:bottom w:w="0" w:type="dxa"/>
              <w:right w:w="0" w:type="dxa"/>
            </w:tcMar>
          </w:tcPr>
          <w:p w:rsidR="00B1405B" w14:paraId="3C8B7BC7" w14:textId="77777777">
            <w:pPr>
              <w:rPr>
                <w:sz w:val="2"/>
              </w:rPr>
            </w:pPr>
          </w:p>
        </w:tc>
        <w:tc>
          <w:tcPr>
            <w:tcW w:w="2600" w:type="dxa"/>
            <w:gridSpan w:val="2"/>
            <w:vMerge w:val="restart"/>
            <w:tcMar>
              <w:top w:w="0" w:type="dxa"/>
              <w:left w:w="0" w:type="dxa"/>
              <w:bottom w:w="0" w:type="dxa"/>
              <w:right w:w="0" w:type="dxa"/>
            </w:tcMar>
          </w:tcPr>
          <w:p w:rsidR="00B1405B" w14:paraId="4E185549" w14:textId="77777777">
            <w:pPr>
              <w:rPr>
                <w:sz w:val="2"/>
              </w:rPr>
            </w:pPr>
            <w:r>
              <w:rPr>
                <w:noProof/>
              </w:rPr>
              <w:drawing>
                <wp:inline distT="0" distB="0" distL="0" distR="0">
                  <wp:extent cx="1625600" cy="75974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5600" cy="759745"/>
                          </a:xfrm>
                          <a:prstGeom prst="rect">
                            <a:avLst/>
                          </a:prstGeom>
                          <a:noFill/>
                          <a:ln>
                            <a:noFill/>
                          </a:ln>
                        </pic:spPr>
                      </pic:pic>
                    </a:graphicData>
                  </a:graphic>
                </wp:inline>
              </w:drawing>
            </w:r>
          </w:p>
        </w:tc>
        <w:tc>
          <w:tcPr>
            <w:tcW w:w="1260" w:type="dxa"/>
            <w:tcMar>
              <w:top w:w="0" w:type="dxa"/>
              <w:left w:w="0" w:type="dxa"/>
              <w:bottom w:w="0" w:type="dxa"/>
              <w:right w:w="0" w:type="dxa"/>
            </w:tcMar>
          </w:tcPr>
          <w:p w:rsidR="00B1405B" w14:paraId="168CC31D" w14:textId="77777777">
            <w:pPr>
              <w:rPr>
                <w:sz w:val="2"/>
              </w:rPr>
            </w:pPr>
          </w:p>
        </w:tc>
        <w:tc>
          <w:tcPr>
            <w:tcW w:w="440" w:type="dxa"/>
            <w:tcMar>
              <w:top w:w="0" w:type="dxa"/>
              <w:left w:w="0" w:type="dxa"/>
              <w:bottom w:w="0" w:type="dxa"/>
              <w:right w:w="0" w:type="dxa"/>
            </w:tcMar>
          </w:tcPr>
          <w:p w:rsidR="00B1405B" w14:paraId="3125F119" w14:textId="77777777">
            <w:pPr>
              <w:rPr>
                <w:sz w:val="2"/>
              </w:rPr>
            </w:pPr>
          </w:p>
        </w:tc>
      </w:tr>
      <w:tr w14:paraId="6A487531" w14:textId="77777777">
        <w:tblPrEx>
          <w:tblW w:w="0" w:type="auto"/>
          <w:tblInd w:w="880" w:type="dxa"/>
          <w:tblLayout w:type="fixed"/>
          <w:tblLook w:val="04A0"/>
        </w:tblPrEx>
        <w:trPr>
          <w:gridAfter w:val="1"/>
          <w:wAfter w:w="32" w:type="dxa"/>
          <w:trHeight w:val="105"/>
        </w:trPr>
        <w:tc>
          <w:tcPr>
            <w:tcW w:w="6680" w:type="dxa"/>
            <w:gridSpan w:val="3"/>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4F1FC4AC" w14:textId="77777777">
            <w:pPr>
              <w:pStyle w:val="NormalNoContent"/>
            </w:pPr>
          </w:p>
        </w:tc>
        <w:tc>
          <w:tcPr>
            <w:tcW w:w="2600" w:type="dxa"/>
            <w:gridSpan w:val="2"/>
            <w:vMerge/>
            <w:tcMar>
              <w:top w:w="0" w:type="dxa"/>
              <w:left w:w="0" w:type="dxa"/>
              <w:bottom w:w="0" w:type="dxa"/>
              <w:right w:w="0" w:type="dxa"/>
            </w:tcMar>
          </w:tcPr>
          <w:p w:rsidR="00B1405B" w14:paraId="10C8E8C8" w14:textId="77777777">
            <w:pPr>
              <w:pStyle w:val="NormalNoContent"/>
            </w:pPr>
          </w:p>
        </w:tc>
        <w:tc>
          <w:tcPr>
            <w:tcW w:w="1700" w:type="dxa"/>
            <w:gridSpan w:val="2"/>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06970286" w14:textId="77777777">
            <w:pPr>
              <w:pStyle w:val="NormalNoContent"/>
            </w:pPr>
          </w:p>
        </w:tc>
      </w:tr>
      <w:tr w14:paraId="11022AC6" w14:textId="77777777">
        <w:tblPrEx>
          <w:tblW w:w="0" w:type="auto"/>
          <w:tblInd w:w="880" w:type="dxa"/>
          <w:tblLayout w:type="fixed"/>
          <w:tblLook w:val="04A0"/>
        </w:tblPrEx>
        <w:trPr>
          <w:gridAfter w:val="1"/>
          <w:wAfter w:w="32" w:type="dxa"/>
          <w:trHeight w:val="365"/>
        </w:trPr>
        <w:tc>
          <w:tcPr>
            <w:tcW w:w="120" w:type="dxa"/>
            <w:vMerge w:val="restart"/>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78C4C093" w14:textId="77777777">
            <w:pPr>
              <w:pStyle w:val="NormalNoContent"/>
            </w:pPr>
          </w:p>
        </w:tc>
        <w:tc>
          <w:tcPr>
            <w:tcW w:w="920" w:type="dxa"/>
            <w:tcMar>
              <w:top w:w="0" w:type="dxa"/>
              <w:left w:w="0" w:type="dxa"/>
              <w:bottom w:w="0" w:type="dxa"/>
              <w:right w:w="0" w:type="dxa"/>
            </w:tcMar>
          </w:tcPr>
          <w:p w:rsidR="00B1405B" w14:paraId="2F1CB732" w14:textId="77777777">
            <w:pPr>
              <w:rPr>
                <w:sz w:val="2"/>
              </w:rPr>
            </w:pPr>
          </w:p>
        </w:tc>
        <w:tc>
          <w:tcPr>
            <w:tcW w:w="5640" w:type="dxa"/>
            <w:tcMar>
              <w:top w:w="0" w:type="dxa"/>
              <w:left w:w="0" w:type="dxa"/>
              <w:bottom w:w="0" w:type="dxa"/>
              <w:right w:w="0" w:type="dxa"/>
            </w:tcMar>
          </w:tcPr>
          <w:p w:rsidR="00B1405B" w14:paraId="7BACD34D" w14:textId="77777777">
            <w:pPr>
              <w:rPr>
                <w:sz w:val="2"/>
              </w:rPr>
            </w:pPr>
          </w:p>
        </w:tc>
        <w:tc>
          <w:tcPr>
            <w:tcW w:w="2600" w:type="dxa"/>
            <w:gridSpan w:val="2"/>
            <w:vMerge/>
            <w:tcMar>
              <w:top w:w="0" w:type="dxa"/>
              <w:left w:w="0" w:type="dxa"/>
              <w:bottom w:w="0" w:type="dxa"/>
              <w:right w:w="0" w:type="dxa"/>
            </w:tcMar>
          </w:tcPr>
          <w:p w:rsidR="00B1405B" w14:paraId="30331E85" w14:textId="77777777">
            <w:pPr>
              <w:pStyle w:val="NormalNoContent"/>
            </w:pPr>
          </w:p>
        </w:tc>
        <w:tc>
          <w:tcPr>
            <w:tcW w:w="1260" w:type="dxa"/>
            <w:tcMar>
              <w:top w:w="0" w:type="dxa"/>
              <w:left w:w="0" w:type="dxa"/>
              <w:bottom w:w="0" w:type="dxa"/>
              <w:right w:w="0" w:type="dxa"/>
            </w:tcMar>
          </w:tcPr>
          <w:p w:rsidR="00B1405B" w14:paraId="34269D5F" w14:textId="77777777">
            <w:pPr>
              <w:rPr>
                <w:sz w:val="2"/>
              </w:rPr>
            </w:pPr>
          </w:p>
        </w:tc>
        <w:tc>
          <w:tcPr>
            <w:tcW w:w="440" w:type="dxa"/>
            <w:tcMar>
              <w:top w:w="0" w:type="dxa"/>
              <w:left w:w="0" w:type="dxa"/>
              <w:bottom w:w="0" w:type="dxa"/>
              <w:right w:w="0" w:type="dxa"/>
            </w:tcMar>
          </w:tcPr>
          <w:p w:rsidR="00B1405B" w14:paraId="4870232C" w14:textId="77777777">
            <w:pPr>
              <w:rPr>
                <w:sz w:val="2"/>
              </w:rPr>
            </w:pPr>
          </w:p>
        </w:tc>
      </w:tr>
      <w:tr w14:paraId="2AA2D005" w14:textId="77777777">
        <w:tblPrEx>
          <w:tblW w:w="0" w:type="auto"/>
          <w:tblInd w:w="880" w:type="dxa"/>
          <w:tblLayout w:type="fixed"/>
          <w:tblLook w:val="04A0"/>
        </w:tblPrEx>
        <w:trPr>
          <w:gridAfter w:val="1"/>
          <w:wAfter w:w="32" w:type="dxa"/>
          <w:trHeight w:val="36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1B2FB4F7" w14:textId="77777777">
            <w:pPr>
              <w:pStyle w:val="NormalNoContent"/>
            </w:pPr>
          </w:p>
        </w:tc>
        <w:tc>
          <w:tcPr>
            <w:tcW w:w="920" w:type="dxa"/>
            <w:tcMar>
              <w:top w:w="0" w:type="dxa"/>
              <w:left w:w="0" w:type="dxa"/>
              <w:bottom w:w="0" w:type="dxa"/>
              <w:right w:w="0" w:type="dxa"/>
            </w:tcMar>
          </w:tcPr>
          <w:p w:rsidR="00B1405B" w14:paraId="103E22B4" w14:textId="77777777">
            <w:pPr>
              <w:rPr>
                <w:sz w:val="2"/>
              </w:rPr>
            </w:pPr>
          </w:p>
        </w:tc>
        <w:tc>
          <w:tcPr>
            <w:tcW w:w="5640" w:type="dxa"/>
            <w:tcMar>
              <w:top w:w="0" w:type="dxa"/>
              <w:left w:w="0" w:type="dxa"/>
              <w:bottom w:w="0" w:type="dxa"/>
              <w:right w:w="0" w:type="dxa"/>
            </w:tcMar>
          </w:tcPr>
          <w:p w:rsidR="00B1405B" w14:paraId="3AC604FE" w14:textId="77777777">
            <w:pPr>
              <w:rPr>
                <w:sz w:val="2"/>
              </w:rPr>
            </w:pPr>
          </w:p>
        </w:tc>
        <w:tc>
          <w:tcPr>
            <w:tcW w:w="2360" w:type="dxa"/>
            <w:tcMar>
              <w:top w:w="0" w:type="dxa"/>
              <w:left w:w="0" w:type="dxa"/>
              <w:bottom w:w="0" w:type="dxa"/>
              <w:right w:w="0" w:type="dxa"/>
            </w:tcMar>
          </w:tcPr>
          <w:p w:rsidR="00B1405B" w14:paraId="59BA678D" w14:textId="77777777">
            <w:pPr>
              <w:rPr>
                <w:sz w:val="2"/>
              </w:rPr>
            </w:pPr>
          </w:p>
        </w:tc>
        <w:tc>
          <w:tcPr>
            <w:tcW w:w="240" w:type="dxa"/>
            <w:tcMar>
              <w:top w:w="0" w:type="dxa"/>
              <w:left w:w="0" w:type="dxa"/>
              <w:bottom w:w="0" w:type="dxa"/>
              <w:right w:w="0" w:type="dxa"/>
            </w:tcMar>
          </w:tcPr>
          <w:p w:rsidR="00B1405B" w14:paraId="5F237FE9" w14:textId="77777777">
            <w:pPr>
              <w:rPr>
                <w:sz w:val="2"/>
              </w:rPr>
            </w:pPr>
          </w:p>
        </w:tc>
        <w:tc>
          <w:tcPr>
            <w:tcW w:w="1260" w:type="dxa"/>
            <w:tcMar>
              <w:top w:w="0" w:type="dxa"/>
              <w:left w:w="0" w:type="dxa"/>
              <w:bottom w:w="0" w:type="dxa"/>
              <w:right w:w="0" w:type="dxa"/>
            </w:tcMar>
          </w:tcPr>
          <w:p w:rsidR="00B1405B" w14:paraId="6FEEF8DD" w14:textId="77777777">
            <w:pPr>
              <w:rPr>
                <w:sz w:val="2"/>
              </w:rPr>
            </w:pPr>
          </w:p>
        </w:tc>
        <w:tc>
          <w:tcPr>
            <w:tcW w:w="440" w:type="dxa"/>
            <w:tcMar>
              <w:top w:w="0" w:type="dxa"/>
              <w:left w:w="0" w:type="dxa"/>
              <w:bottom w:w="0" w:type="dxa"/>
              <w:right w:w="0" w:type="dxa"/>
            </w:tcMar>
          </w:tcPr>
          <w:p w:rsidR="00B1405B" w14:paraId="3DCE33B7" w14:textId="77777777">
            <w:pPr>
              <w:rPr>
                <w:sz w:val="2"/>
              </w:rPr>
            </w:pPr>
          </w:p>
        </w:tc>
      </w:tr>
      <w:tr w14:paraId="72F9AA8C" w14:textId="77777777">
        <w:tblPrEx>
          <w:tblW w:w="0" w:type="auto"/>
          <w:tblInd w:w="880" w:type="dxa"/>
          <w:tblLayout w:type="fixed"/>
          <w:tblLook w:val="04A0"/>
        </w:tblPrEx>
        <w:trPr>
          <w:gridAfter w:val="1"/>
          <w:wAfter w:w="32" w:type="dxa"/>
          <w:trHeight w:val="140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43130FCE" w14:textId="77777777">
            <w:pPr>
              <w:pStyle w:val="NormalNoContent"/>
            </w:pPr>
          </w:p>
        </w:tc>
        <w:tc>
          <w:tcPr>
            <w:tcW w:w="920" w:type="dxa"/>
            <w:tcMar>
              <w:top w:w="0" w:type="dxa"/>
              <w:left w:w="0" w:type="dxa"/>
              <w:bottom w:w="0" w:type="dxa"/>
              <w:right w:w="0" w:type="dxa"/>
            </w:tcMar>
          </w:tcPr>
          <w:p w:rsidR="00B1405B" w14:paraId="4D523052" w14:textId="77777777">
            <w:pPr>
              <w:rPr>
                <w:sz w:val="2"/>
              </w:rPr>
            </w:pPr>
          </w:p>
        </w:tc>
        <w:tc>
          <w:tcPr>
            <w:tcW w:w="9500" w:type="dxa"/>
            <w:gridSpan w:val="4"/>
            <w:tcMar>
              <w:top w:w="0" w:type="dxa"/>
              <w:left w:w="0" w:type="dxa"/>
              <w:bottom w:w="0" w:type="dxa"/>
              <w:right w:w="0" w:type="dxa"/>
            </w:tcMar>
            <w:vAlign w:val="bottom"/>
          </w:tcPr>
          <w:p w:rsidR="00B1405B" w14:paraId="65149580" w14:textId="77777777">
            <w:pPr>
              <w:pStyle w:val="CoverTitle"/>
              <w:rPr>
                <w:lang w:val="fr-FR"/>
              </w:rPr>
            </w:pPr>
            <w:r>
              <w:rPr>
                <w:lang w:val="fr-FR"/>
              </w:rPr>
              <w:t>AMUNDI OBLIG ETAT ESR</w:t>
            </w:r>
          </w:p>
        </w:tc>
        <w:tc>
          <w:tcPr>
            <w:tcW w:w="440" w:type="dxa"/>
            <w:tcMar>
              <w:top w:w="0" w:type="dxa"/>
              <w:left w:w="0" w:type="dxa"/>
              <w:bottom w:w="0" w:type="dxa"/>
              <w:right w:w="0" w:type="dxa"/>
            </w:tcMar>
          </w:tcPr>
          <w:p w:rsidR="00B1405B" w14:paraId="61B835ED" w14:textId="77777777">
            <w:pPr>
              <w:rPr>
                <w:sz w:val="2"/>
              </w:rPr>
            </w:pPr>
          </w:p>
        </w:tc>
      </w:tr>
      <w:tr w14:paraId="5DCC75A7" w14:textId="77777777">
        <w:tblPrEx>
          <w:tblW w:w="0" w:type="auto"/>
          <w:tblInd w:w="880" w:type="dxa"/>
          <w:tblLayout w:type="fixed"/>
          <w:tblLook w:val="04A0"/>
        </w:tblPrEx>
        <w:trPr>
          <w:gridAfter w:val="1"/>
          <w:wAfter w:w="32" w:type="dxa"/>
          <w:trHeight w:val="11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6F10BAD0" w14:textId="77777777">
            <w:pPr>
              <w:pStyle w:val="NormalNoContent"/>
            </w:pPr>
          </w:p>
        </w:tc>
        <w:tc>
          <w:tcPr>
            <w:tcW w:w="920" w:type="dxa"/>
            <w:tcMar>
              <w:top w:w="0" w:type="dxa"/>
              <w:left w:w="0" w:type="dxa"/>
              <w:bottom w:w="0" w:type="dxa"/>
              <w:right w:w="0" w:type="dxa"/>
            </w:tcMar>
          </w:tcPr>
          <w:p w:rsidR="00B1405B" w14:paraId="6FDBA470" w14:textId="77777777">
            <w:pPr>
              <w:rPr>
                <w:sz w:val="2"/>
              </w:rPr>
            </w:pPr>
          </w:p>
        </w:tc>
        <w:tc>
          <w:tcPr>
            <w:tcW w:w="9500" w:type="dxa"/>
            <w:gridSpan w:val="4"/>
            <w:tcMar>
              <w:top w:w="0" w:type="dxa"/>
              <w:left w:w="0" w:type="dxa"/>
              <w:bottom w:w="0" w:type="dxa"/>
              <w:right w:w="0" w:type="dxa"/>
            </w:tcMar>
            <w:vAlign w:val="center"/>
          </w:tcPr>
          <w:p w:rsidR="00B1405B" w14:paraId="584045A9" w14:textId="77777777">
            <w:pPr>
              <w:pStyle w:val="CoverPropertyName"/>
              <w:rPr>
                <w:lang w:val="fr-FR"/>
              </w:rPr>
            </w:pPr>
            <w:r>
              <w:rPr>
                <w:lang w:val="fr-FR"/>
              </w:rPr>
              <w:t>FCPE – Fonds d’Epargne Salariale de droit français</w:t>
            </w:r>
          </w:p>
        </w:tc>
        <w:tc>
          <w:tcPr>
            <w:tcW w:w="440" w:type="dxa"/>
            <w:tcMar>
              <w:top w:w="0" w:type="dxa"/>
              <w:left w:w="0" w:type="dxa"/>
              <w:bottom w:w="0" w:type="dxa"/>
              <w:right w:w="0" w:type="dxa"/>
            </w:tcMar>
          </w:tcPr>
          <w:p w:rsidR="00B1405B" w:rsidRPr="000076AE" w14:paraId="34BD50AB" w14:textId="77777777">
            <w:pPr>
              <w:rPr>
                <w:sz w:val="2"/>
                <w:lang w:val="fr-FR"/>
              </w:rPr>
            </w:pPr>
          </w:p>
        </w:tc>
      </w:tr>
      <w:tr w14:paraId="7FFE61F8" w14:textId="77777777">
        <w:tblPrEx>
          <w:tblW w:w="0" w:type="auto"/>
          <w:tblInd w:w="880" w:type="dxa"/>
          <w:tblLayout w:type="fixed"/>
          <w:tblLook w:val="04A0"/>
        </w:tblPrEx>
        <w:trPr>
          <w:gridAfter w:val="1"/>
          <w:wAfter w:w="32" w:type="dxa"/>
          <w:trHeight w:val="110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rsidRPr="000076AE" w14:paraId="07CA7717" w14:textId="77777777">
            <w:pPr>
              <w:pStyle w:val="NormalNoContent"/>
              <w:rPr>
                <w:lang w:val="fr-FR"/>
              </w:rPr>
            </w:pPr>
          </w:p>
        </w:tc>
        <w:tc>
          <w:tcPr>
            <w:tcW w:w="920" w:type="dxa"/>
            <w:tcMar>
              <w:top w:w="0" w:type="dxa"/>
              <w:left w:w="0" w:type="dxa"/>
              <w:bottom w:w="0" w:type="dxa"/>
              <w:right w:w="0" w:type="dxa"/>
            </w:tcMar>
          </w:tcPr>
          <w:p w:rsidR="00B1405B" w:rsidRPr="000076AE" w14:paraId="7D4764A6" w14:textId="77777777">
            <w:pPr>
              <w:rPr>
                <w:sz w:val="2"/>
                <w:lang w:val="fr-FR"/>
              </w:rPr>
            </w:pPr>
          </w:p>
        </w:tc>
        <w:tc>
          <w:tcPr>
            <w:tcW w:w="9500" w:type="dxa"/>
            <w:gridSpan w:val="4"/>
            <w:tcMar>
              <w:top w:w="0" w:type="dxa"/>
              <w:left w:w="0" w:type="dxa"/>
              <w:bottom w:w="0" w:type="dxa"/>
              <w:right w:w="0" w:type="dxa"/>
            </w:tcMar>
            <w:vAlign w:val="bottom"/>
          </w:tcPr>
          <w:p w:rsidR="00B1405B" w14:paraId="36ED3675" w14:textId="77777777">
            <w:pPr>
              <w:pStyle w:val="CoverReportType"/>
              <w:rPr>
                <w:lang w:val="fr-FR"/>
              </w:rPr>
            </w:pPr>
            <w:r>
              <w:rPr>
                <w:lang w:val="fr-FR"/>
              </w:rPr>
              <w:t>INFORMATIONS SEMESTRIELLES - JUIN 2025</w:t>
            </w:r>
          </w:p>
        </w:tc>
        <w:tc>
          <w:tcPr>
            <w:tcW w:w="440" w:type="dxa"/>
            <w:tcMar>
              <w:top w:w="0" w:type="dxa"/>
              <w:left w:w="0" w:type="dxa"/>
              <w:bottom w:w="0" w:type="dxa"/>
              <w:right w:w="0" w:type="dxa"/>
            </w:tcMar>
          </w:tcPr>
          <w:p w:rsidR="00B1405B" w14:paraId="454EED9C" w14:textId="77777777">
            <w:pPr>
              <w:rPr>
                <w:sz w:val="2"/>
              </w:rPr>
            </w:pPr>
          </w:p>
        </w:tc>
      </w:tr>
      <w:tr w14:paraId="45692126" w14:textId="77777777">
        <w:tblPrEx>
          <w:tblW w:w="0" w:type="auto"/>
          <w:tblInd w:w="880" w:type="dxa"/>
          <w:tblLayout w:type="fixed"/>
          <w:tblLook w:val="04A0"/>
        </w:tblPrEx>
        <w:trPr>
          <w:gridAfter w:val="1"/>
          <w:wAfter w:w="32" w:type="dxa"/>
          <w:trHeight w:val="144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5D01614D" w14:textId="77777777">
            <w:pPr>
              <w:pStyle w:val="NormalNoContent"/>
            </w:pPr>
          </w:p>
        </w:tc>
        <w:tc>
          <w:tcPr>
            <w:tcW w:w="920" w:type="dxa"/>
            <w:tcMar>
              <w:top w:w="0" w:type="dxa"/>
              <w:left w:w="0" w:type="dxa"/>
              <w:bottom w:w="0" w:type="dxa"/>
              <w:right w:w="0" w:type="dxa"/>
            </w:tcMar>
          </w:tcPr>
          <w:p w:rsidR="00B1405B" w14:paraId="18FEAAB4" w14:textId="77777777">
            <w:pPr>
              <w:rPr>
                <w:sz w:val="2"/>
              </w:rPr>
            </w:pPr>
          </w:p>
        </w:tc>
        <w:tc>
          <w:tcPr>
            <w:tcW w:w="5640" w:type="dxa"/>
            <w:tcMar>
              <w:top w:w="0" w:type="dxa"/>
              <w:left w:w="0" w:type="dxa"/>
              <w:bottom w:w="0" w:type="dxa"/>
              <w:right w:w="0" w:type="dxa"/>
            </w:tcMar>
          </w:tcPr>
          <w:p w:rsidR="00B1405B" w14:paraId="7CE78C29" w14:textId="77777777">
            <w:pPr>
              <w:rPr>
                <w:sz w:val="2"/>
              </w:rPr>
            </w:pPr>
          </w:p>
        </w:tc>
        <w:tc>
          <w:tcPr>
            <w:tcW w:w="2360" w:type="dxa"/>
            <w:tcMar>
              <w:top w:w="0" w:type="dxa"/>
              <w:left w:w="0" w:type="dxa"/>
              <w:bottom w:w="0" w:type="dxa"/>
              <w:right w:w="0" w:type="dxa"/>
            </w:tcMar>
          </w:tcPr>
          <w:p w:rsidR="00B1405B" w14:paraId="59F8F9C1" w14:textId="77777777">
            <w:pPr>
              <w:rPr>
                <w:sz w:val="2"/>
              </w:rPr>
            </w:pPr>
          </w:p>
        </w:tc>
        <w:tc>
          <w:tcPr>
            <w:tcW w:w="240" w:type="dxa"/>
            <w:tcMar>
              <w:top w:w="0" w:type="dxa"/>
              <w:left w:w="0" w:type="dxa"/>
              <w:bottom w:w="0" w:type="dxa"/>
              <w:right w:w="0" w:type="dxa"/>
            </w:tcMar>
          </w:tcPr>
          <w:p w:rsidR="00B1405B" w14:paraId="3F923A81" w14:textId="77777777">
            <w:pPr>
              <w:rPr>
                <w:sz w:val="2"/>
              </w:rPr>
            </w:pPr>
          </w:p>
        </w:tc>
        <w:tc>
          <w:tcPr>
            <w:tcW w:w="1260" w:type="dxa"/>
            <w:tcMar>
              <w:top w:w="0" w:type="dxa"/>
              <w:left w:w="0" w:type="dxa"/>
              <w:bottom w:w="0" w:type="dxa"/>
              <w:right w:w="0" w:type="dxa"/>
            </w:tcMar>
          </w:tcPr>
          <w:p w:rsidR="00B1405B" w14:paraId="67DB3516" w14:textId="77777777">
            <w:pPr>
              <w:rPr>
                <w:sz w:val="2"/>
              </w:rPr>
            </w:pPr>
          </w:p>
        </w:tc>
        <w:tc>
          <w:tcPr>
            <w:tcW w:w="440" w:type="dxa"/>
            <w:tcMar>
              <w:top w:w="0" w:type="dxa"/>
              <w:left w:w="0" w:type="dxa"/>
              <w:bottom w:w="0" w:type="dxa"/>
              <w:right w:w="0" w:type="dxa"/>
            </w:tcMar>
          </w:tcPr>
          <w:p w:rsidR="00B1405B" w14:paraId="5F907F1B" w14:textId="77777777">
            <w:pPr>
              <w:rPr>
                <w:sz w:val="2"/>
              </w:rPr>
            </w:pPr>
          </w:p>
        </w:tc>
      </w:tr>
      <w:tr w14:paraId="42910ED2"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6D298FAF" w14:textId="77777777">
            <w:pPr>
              <w:pStyle w:val="NormalNoContent"/>
            </w:pPr>
          </w:p>
        </w:tc>
        <w:tc>
          <w:tcPr>
            <w:tcW w:w="920" w:type="dxa"/>
            <w:tcMar>
              <w:top w:w="0" w:type="dxa"/>
              <w:left w:w="0" w:type="dxa"/>
              <w:bottom w:w="0" w:type="dxa"/>
              <w:right w:w="0" w:type="dxa"/>
            </w:tcMar>
          </w:tcPr>
          <w:p w:rsidR="00B1405B" w14:paraId="6E7A2774" w14:textId="77777777">
            <w:pPr>
              <w:rPr>
                <w:sz w:val="2"/>
              </w:rPr>
            </w:pPr>
          </w:p>
        </w:tc>
        <w:tc>
          <w:tcPr>
            <w:tcW w:w="8000" w:type="dxa"/>
            <w:gridSpan w:val="2"/>
            <w:tcMar>
              <w:top w:w="0" w:type="dxa"/>
              <w:left w:w="0" w:type="dxa"/>
              <w:bottom w:w="0" w:type="dxa"/>
              <w:right w:w="0" w:type="dxa"/>
            </w:tcMar>
            <w:vAlign w:val="center"/>
          </w:tcPr>
          <w:p w:rsidR="00B1405B" w14:paraId="5F488925" w14:textId="77777777">
            <w:pPr>
              <w:pStyle w:val="CoverPropertyNameCover"/>
              <w:rPr>
                <w:lang w:val="fr-FR"/>
              </w:rPr>
            </w:pPr>
            <w:r>
              <w:rPr>
                <w:lang w:val="fr-FR"/>
              </w:rPr>
              <w:t>Société de Gestion</w:t>
            </w:r>
          </w:p>
        </w:tc>
        <w:tc>
          <w:tcPr>
            <w:tcW w:w="240" w:type="dxa"/>
            <w:tcMar>
              <w:top w:w="0" w:type="dxa"/>
              <w:left w:w="0" w:type="dxa"/>
              <w:bottom w:w="0" w:type="dxa"/>
              <w:right w:w="0" w:type="dxa"/>
            </w:tcMar>
          </w:tcPr>
          <w:p w:rsidR="00B1405B" w14:paraId="7CC241F4" w14:textId="77777777">
            <w:pPr>
              <w:rPr>
                <w:sz w:val="2"/>
              </w:rPr>
            </w:pPr>
          </w:p>
        </w:tc>
        <w:tc>
          <w:tcPr>
            <w:tcW w:w="1260" w:type="dxa"/>
            <w:tcMar>
              <w:top w:w="0" w:type="dxa"/>
              <w:left w:w="0" w:type="dxa"/>
              <w:bottom w:w="0" w:type="dxa"/>
              <w:right w:w="0" w:type="dxa"/>
            </w:tcMar>
          </w:tcPr>
          <w:p w:rsidR="00B1405B" w14:paraId="436934F6" w14:textId="77777777">
            <w:pPr>
              <w:rPr>
                <w:sz w:val="2"/>
              </w:rPr>
            </w:pPr>
          </w:p>
        </w:tc>
        <w:tc>
          <w:tcPr>
            <w:tcW w:w="440" w:type="dxa"/>
            <w:tcMar>
              <w:top w:w="0" w:type="dxa"/>
              <w:left w:w="0" w:type="dxa"/>
              <w:bottom w:w="0" w:type="dxa"/>
              <w:right w:w="0" w:type="dxa"/>
            </w:tcMar>
          </w:tcPr>
          <w:p w:rsidR="00B1405B" w14:paraId="36219D01" w14:textId="77777777">
            <w:pPr>
              <w:rPr>
                <w:sz w:val="2"/>
              </w:rPr>
            </w:pPr>
          </w:p>
        </w:tc>
      </w:tr>
      <w:tr w14:paraId="59D177AF"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51F277DD" w14:textId="77777777">
            <w:pPr>
              <w:pStyle w:val="NormalNoContent"/>
            </w:pPr>
          </w:p>
        </w:tc>
        <w:tc>
          <w:tcPr>
            <w:tcW w:w="920" w:type="dxa"/>
            <w:tcMar>
              <w:top w:w="0" w:type="dxa"/>
              <w:left w:w="0" w:type="dxa"/>
              <w:bottom w:w="0" w:type="dxa"/>
              <w:right w:w="0" w:type="dxa"/>
            </w:tcMar>
          </w:tcPr>
          <w:p w:rsidR="00B1405B" w14:paraId="5DED3080" w14:textId="77777777">
            <w:pPr>
              <w:rPr>
                <w:sz w:val="2"/>
              </w:rPr>
            </w:pPr>
          </w:p>
        </w:tc>
        <w:tc>
          <w:tcPr>
            <w:tcW w:w="8000" w:type="dxa"/>
            <w:gridSpan w:val="2"/>
            <w:tcMar>
              <w:top w:w="0" w:type="dxa"/>
              <w:left w:w="0" w:type="dxa"/>
              <w:bottom w:w="0" w:type="dxa"/>
              <w:right w:w="0" w:type="dxa"/>
            </w:tcMar>
            <w:vAlign w:val="center"/>
          </w:tcPr>
          <w:p w:rsidR="00B1405B" w14:paraId="6F6A88D2" w14:textId="77777777">
            <w:pPr>
              <w:pStyle w:val="CoverPropertyValue"/>
              <w:rPr>
                <w:b/>
                <w:lang w:val="fr-FR"/>
              </w:rPr>
            </w:pPr>
            <w:r>
              <w:rPr>
                <w:b/>
                <w:lang w:val="fr-FR"/>
              </w:rPr>
              <w:t>Amundi Asset Management</w:t>
            </w:r>
          </w:p>
        </w:tc>
        <w:tc>
          <w:tcPr>
            <w:tcW w:w="240" w:type="dxa"/>
            <w:tcMar>
              <w:top w:w="0" w:type="dxa"/>
              <w:left w:w="0" w:type="dxa"/>
              <w:bottom w:w="0" w:type="dxa"/>
              <w:right w:w="0" w:type="dxa"/>
            </w:tcMar>
          </w:tcPr>
          <w:p w:rsidR="00B1405B" w14:paraId="650FD6D3" w14:textId="77777777">
            <w:pPr>
              <w:rPr>
                <w:sz w:val="2"/>
              </w:rPr>
            </w:pPr>
          </w:p>
        </w:tc>
        <w:tc>
          <w:tcPr>
            <w:tcW w:w="1260" w:type="dxa"/>
            <w:tcMar>
              <w:top w:w="0" w:type="dxa"/>
              <w:left w:w="0" w:type="dxa"/>
              <w:bottom w:w="0" w:type="dxa"/>
              <w:right w:w="0" w:type="dxa"/>
            </w:tcMar>
          </w:tcPr>
          <w:p w:rsidR="00B1405B" w14:paraId="2BB14448" w14:textId="77777777">
            <w:pPr>
              <w:rPr>
                <w:sz w:val="2"/>
              </w:rPr>
            </w:pPr>
          </w:p>
        </w:tc>
        <w:tc>
          <w:tcPr>
            <w:tcW w:w="440" w:type="dxa"/>
            <w:tcMar>
              <w:top w:w="0" w:type="dxa"/>
              <w:left w:w="0" w:type="dxa"/>
              <w:bottom w:w="0" w:type="dxa"/>
              <w:right w:w="0" w:type="dxa"/>
            </w:tcMar>
          </w:tcPr>
          <w:p w:rsidR="00B1405B" w14:paraId="4A9539A6" w14:textId="77777777">
            <w:pPr>
              <w:rPr>
                <w:sz w:val="2"/>
              </w:rPr>
            </w:pPr>
          </w:p>
        </w:tc>
      </w:tr>
      <w:tr w14:paraId="45E5B7C0" w14:textId="77777777">
        <w:tblPrEx>
          <w:tblW w:w="0" w:type="auto"/>
          <w:tblInd w:w="880" w:type="dxa"/>
          <w:tblLayout w:type="fixed"/>
          <w:tblLook w:val="04A0"/>
        </w:tblPrEx>
        <w:trPr>
          <w:gridAfter w:val="1"/>
          <w:wAfter w:w="32" w:type="dxa"/>
          <w:trHeight w:val="2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53E9615F" w14:textId="77777777">
            <w:pPr>
              <w:pStyle w:val="NormalNoContent"/>
            </w:pPr>
          </w:p>
        </w:tc>
        <w:tc>
          <w:tcPr>
            <w:tcW w:w="920" w:type="dxa"/>
            <w:tcMar>
              <w:top w:w="0" w:type="dxa"/>
              <w:left w:w="0" w:type="dxa"/>
              <w:bottom w:w="0" w:type="dxa"/>
              <w:right w:w="0" w:type="dxa"/>
            </w:tcMar>
          </w:tcPr>
          <w:p w:rsidR="00B1405B" w14:paraId="3B494976" w14:textId="77777777">
            <w:pPr>
              <w:rPr>
                <w:sz w:val="2"/>
              </w:rPr>
            </w:pPr>
          </w:p>
        </w:tc>
        <w:tc>
          <w:tcPr>
            <w:tcW w:w="8000" w:type="dxa"/>
            <w:gridSpan w:val="2"/>
            <w:tcMar>
              <w:top w:w="0" w:type="dxa"/>
              <w:left w:w="0" w:type="dxa"/>
              <w:bottom w:w="0" w:type="dxa"/>
              <w:right w:w="0" w:type="dxa"/>
            </w:tcMar>
            <w:vAlign w:val="center"/>
          </w:tcPr>
          <w:p w:rsidR="00B1405B" w14:paraId="05940671" w14:textId="77777777">
            <w:pPr>
              <w:pStyle w:val="NormalNoContent"/>
              <w:rPr>
                <w:rFonts w:ascii="Arial" w:eastAsia="Arial" w:hAnsi="Arial" w:cs="Arial"/>
                <w:color w:val="232323"/>
                <w:sz w:val="16"/>
                <w:lang w:val="fr-FR"/>
              </w:rPr>
            </w:pPr>
          </w:p>
        </w:tc>
        <w:tc>
          <w:tcPr>
            <w:tcW w:w="240" w:type="dxa"/>
            <w:tcMar>
              <w:top w:w="0" w:type="dxa"/>
              <w:left w:w="0" w:type="dxa"/>
              <w:bottom w:w="0" w:type="dxa"/>
              <w:right w:w="0" w:type="dxa"/>
            </w:tcMar>
          </w:tcPr>
          <w:p w:rsidR="00B1405B" w14:paraId="1AC7D6F9" w14:textId="77777777">
            <w:pPr>
              <w:rPr>
                <w:sz w:val="2"/>
              </w:rPr>
            </w:pPr>
          </w:p>
        </w:tc>
        <w:tc>
          <w:tcPr>
            <w:tcW w:w="1260" w:type="dxa"/>
            <w:tcMar>
              <w:top w:w="0" w:type="dxa"/>
              <w:left w:w="0" w:type="dxa"/>
              <w:bottom w:w="0" w:type="dxa"/>
              <w:right w:w="0" w:type="dxa"/>
            </w:tcMar>
          </w:tcPr>
          <w:p w:rsidR="00B1405B" w14:paraId="7F8ED197" w14:textId="77777777">
            <w:pPr>
              <w:rPr>
                <w:sz w:val="2"/>
              </w:rPr>
            </w:pPr>
          </w:p>
        </w:tc>
        <w:tc>
          <w:tcPr>
            <w:tcW w:w="440" w:type="dxa"/>
            <w:tcMar>
              <w:top w:w="0" w:type="dxa"/>
              <w:left w:w="0" w:type="dxa"/>
              <w:bottom w:w="0" w:type="dxa"/>
              <w:right w:w="0" w:type="dxa"/>
            </w:tcMar>
          </w:tcPr>
          <w:p w:rsidR="00B1405B" w14:paraId="250B8478" w14:textId="77777777">
            <w:pPr>
              <w:rPr>
                <w:sz w:val="2"/>
              </w:rPr>
            </w:pPr>
          </w:p>
        </w:tc>
      </w:tr>
      <w:tr w14:paraId="4AFF8AA9"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18C71785" w14:textId="77777777">
            <w:pPr>
              <w:pStyle w:val="NormalNoContent"/>
            </w:pPr>
          </w:p>
        </w:tc>
        <w:tc>
          <w:tcPr>
            <w:tcW w:w="920" w:type="dxa"/>
            <w:tcMar>
              <w:top w:w="0" w:type="dxa"/>
              <w:left w:w="0" w:type="dxa"/>
              <w:bottom w:w="0" w:type="dxa"/>
              <w:right w:w="0" w:type="dxa"/>
            </w:tcMar>
          </w:tcPr>
          <w:p w:rsidR="00B1405B" w14:paraId="28DE09D5" w14:textId="77777777">
            <w:pPr>
              <w:rPr>
                <w:sz w:val="2"/>
              </w:rPr>
            </w:pPr>
          </w:p>
        </w:tc>
        <w:tc>
          <w:tcPr>
            <w:tcW w:w="8000" w:type="dxa"/>
            <w:gridSpan w:val="2"/>
            <w:tcMar>
              <w:top w:w="0" w:type="dxa"/>
              <w:left w:w="0" w:type="dxa"/>
              <w:bottom w:w="0" w:type="dxa"/>
              <w:right w:w="0" w:type="dxa"/>
            </w:tcMar>
            <w:vAlign w:val="center"/>
          </w:tcPr>
          <w:p w:rsidR="00B1405B" w14:paraId="692BF2EA" w14:textId="77777777">
            <w:pPr>
              <w:pStyle w:val="CoverPropertyNameCover"/>
              <w:rPr>
                <w:lang w:val="fr-FR"/>
              </w:rPr>
            </w:pPr>
            <w:r>
              <w:rPr>
                <w:lang w:val="fr-FR"/>
              </w:rPr>
              <w:t>Sous délégataire de gestion comptable en titre</w:t>
            </w:r>
          </w:p>
        </w:tc>
        <w:tc>
          <w:tcPr>
            <w:tcW w:w="240" w:type="dxa"/>
            <w:tcMar>
              <w:top w:w="0" w:type="dxa"/>
              <w:left w:w="0" w:type="dxa"/>
              <w:bottom w:w="0" w:type="dxa"/>
              <w:right w:w="0" w:type="dxa"/>
            </w:tcMar>
          </w:tcPr>
          <w:p w:rsidR="00B1405B" w:rsidRPr="000076AE" w14:paraId="5612E03C" w14:textId="77777777">
            <w:pPr>
              <w:rPr>
                <w:sz w:val="2"/>
                <w:lang w:val="fr-FR"/>
              </w:rPr>
            </w:pPr>
          </w:p>
        </w:tc>
        <w:tc>
          <w:tcPr>
            <w:tcW w:w="1260" w:type="dxa"/>
            <w:tcMar>
              <w:top w:w="0" w:type="dxa"/>
              <w:left w:w="0" w:type="dxa"/>
              <w:bottom w:w="0" w:type="dxa"/>
              <w:right w:w="0" w:type="dxa"/>
            </w:tcMar>
          </w:tcPr>
          <w:p w:rsidR="00B1405B" w:rsidRPr="000076AE" w14:paraId="2D3146D9" w14:textId="77777777">
            <w:pPr>
              <w:rPr>
                <w:sz w:val="2"/>
                <w:lang w:val="fr-FR"/>
              </w:rPr>
            </w:pPr>
          </w:p>
        </w:tc>
        <w:tc>
          <w:tcPr>
            <w:tcW w:w="440" w:type="dxa"/>
            <w:tcMar>
              <w:top w:w="0" w:type="dxa"/>
              <w:left w:w="0" w:type="dxa"/>
              <w:bottom w:w="0" w:type="dxa"/>
              <w:right w:w="0" w:type="dxa"/>
            </w:tcMar>
          </w:tcPr>
          <w:p w:rsidR="00B1405B" w:rsidRPr="000076AE" w14:paraId="5677BFA2" w14:textId="77777777">
            <w:pPr>
              <w:rPr>
                <w:sz w:val="2"/>
                <w:lang w:val="fr-FR"/>
              </w:rPr>
            </w:pPr>
          </w:p>
        </w:tc>
      </w:tr>
      <w:tr w14:paraId="50BE4BA5"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rsidRPr="000076AE" w14:paraId="487742F2" w14:textId="77777777">
            <w:pPr>
              <w:pStyle w:val="NormalNoContent"/>
              <w:rPr>
                <w:lang w:val="fr-FR"/>
              </w:rPr>
            </w:pPr>
          </w:p>
        </w:tc>
        <w:tc>
          <w:tcPr>
            <w:tcW w:w="920" w:type="dxa"/>
            <w:tcMar>
              <w:top w:w="0" w:type="dxa"/>
              <w:left w:w="0" w:type="dxa"/>
              <w:bottom w:w="0" w:type="dxa"/>
              <w:right w:w="0" w:type="dxa"/>
            </w:tcMar>
          </w:tcPr>
          <w:p w:rsidR="00B1405B" w:rsidRPr="000076AE" w14:paraId="225017AE" w14:textId="77777777">
            <w:pPr>
              <w:rPr>
                <w:sz w:val="2"/>
                <w:lang w:val="fr-FR"/>
              </w:rPr>
            </w:pPr>
          </w:p>
        </w:tc>
        <w:tc>
          <w:tcPr>
            <w:tcW w:w="8000" w:type="dxa"/>
            <w:gridSpan w:val="2"/>
            <w:tcMar>
              <w:top w:w="0" w:type="dxa"/>
              <w:left w:w="0" w:type="dxa"/>
              <w:bottom w:w="0" w:type="dxa"/>
              <w:right w:w="0" w:type="dxa"/>
            </w:tcMar>
            <w:vAlign w:val="center"/>
          </w:tcPr>
          <w:p w:rsidR="00B1405B" w14:paraId="75A938E9" w14:textId="77777777">
            <w:pPr>
              <w:pStyle w:val="CoverPropertyValue"/>
              <w:rPr>
                <w:b/>
                <w:lang w:val="fr-FR"/>
              </w:rPr>
            </w:pPr>
            <w:r>
              <w:rPr>
                <w:b/>
                <w:lang w:val="fr-FR"/>
              </w:rPr>
              <w:t>Caceis</w:t>
            </w:r>
            <w:r>
              <w:rPr>
                <w:b/>
                <w:lang w:val="fr-FR"/>
              </w:rPr>
              <w:t xml:space="preserve"> </w:t>
            </w:r>
            <w:r>
              <w:rPr>
                <w:b/>
                <w:lang w:val="fr-FR"/>
              </w:rPr>
              <w:t>Fund</w:t>
            </w:r>
            <w:r>
              <w:rPr>
                <w:b/>
                <w:lang w:val="fr-FR"/>
              </w:rPr>
              <w:t xml:space="preserve"> Administration</w:t>
            </w:r>
          </w:p>
        </w:tc>
        <w:tc>
          <w:tcPr>
            <w:tcW w:w="240" w:type="dxa"/>
            <w:tcMar>
              <w:top w:w="0" w:type="dxa"/>
              <w:left w:w="0" w:type="dxa"/>
              <w:bottom w:w="0" w:type="dxa"/>
              <w:right w:w="0" w:type="dxa"/>
            </w:tcMar>
          </w:tcPr>
          <w:p w:rsidR="00B1405B" w14:paraId="77F94684" w14:textId="77777777">
            <w:pPr>
              <w:rPr>
                <w:sz w:val="2"/>
              </w:rPr>
            </w:pPr>
          </w:p>
        </w:tc>
        <w:tc>
          <w:tcPr>
            <w:tcW w:w="1260" w:type="dxa"/>
            <w:tcMar>
              <w:top w:w="0" w:type="dxa"/>
              <w:left w:w="0" w:type="dxa"/>
              <w:bottom w:w="0" w:type="dxa"/>
              <w:right w:w="0" w:type="dxa"/>
            </w:tcMar>
          </w:tcPr>
          <w:p w:rsidR="00B1405B" w14:paraId="31132A2B" w14:textId="77777777">
            <w:pPr>
              <w:rPr>
                <w:sz w:val="2"/>
              </w:rPr>
            </w:pPr>
          </w:p>
        </w:tc>
        <w:tc>
          <w:tcPr>
            <w:tcW w:w="440" w:type="dxa"/>
            <w:tcMar>
              <w:top w:w="0" w:type="dxa"/>
              <w:left w:w="0" w:type="dxa"/>
              <w:bottom w:w="0" w:type="dxa"/>
              <w:right w:w="0" w:type="dxa"/>
            </w:tcMar>
          </w:tcPr>
          <w:p w:rsidR="00B1405B" w14:paraId="474582F8" w14:textId="77777777">
            <w:pPr>
              <w:rPr>
                <w:sz w:val="2"/>
              </w:rPr>
            </w:pPr>
          </w:p>
        </w:tc>
      </w:tr>
      <w:tr w14:paraId="0BB70EA1" w14:textId="77777777">
        <w:tblPrEx>
          <w:tblW w:w="0" w:type="auto"/>
          <w:tblInd w:w="880" w:type="dxa"/>
          <w:tblLayout w:type="fixed"/>
          <w:tblLook w:val="04A0"/>
        </w:tblPrEx>
        <w:trPr>
          <w:gridAfter w:val="1"/>
          <w:wAfter w:w="32" w:type="dxa"/>
          <w:trHeight w:val="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2F68D3D5" w14:textId="77777777">
            <w:pPr>
              <w:pStyle w:val="NormalNoContent"/>
            </w:pPr>
          </w:p>
        </w:tc>
        <w:tc>
          <w:tcPr>
            <w:tcW w:w="920" w:type="dxa"/>
            <w:tcMar>
              <w:top w:w="0" w:type="dxa"/>
              <w:left w:w="0" w:type="dxa"/>
              <w:bottom w:w="0" w:type="dxa"/>
              <w:right w:w="0" w:type="dxa"/>
            </w:tcMar>
          </w:tcPr>
          <w:p w:rsidR="00B1405B" w14:paraId="63935284" w14:textId="77777777">
            <w:pPr>
              <w:rPr>
                <w:sz w:val="2"/>
              </w:rPr>
            </w:pPr>
          </w:p>
        </w:tc>
        <w:tc>
          <w:tcPr>
            <w:tcW w:w="5640" w:type="dxa"/>
            <w:tcMar>
              <w:top w:w="0" w:type="dxa"/>
              <w:left w:w="0" w:type="dxa"/>
              <w:bottom w:w="0" w:type="dxa"/>
              <w:right w:w="0" w:type="dxa"/>
            </w:tcMar>
          </w:tcPr>
          <w:p w:rsidR="00B1405B" w14:paraId="25D17E60" w14:textId="77777777">
            <w:pPr>
              <w:rPr>
                <w:sz w:val="2"/>
              </w:rPr>
            </w:pPr>
          </w:p>
        </w:tc>
        <w:tc>
          <w:tcPr>
            <w:tcW w:w="2360" w:type="dxa"/>
            <w:tcMar>
              <w:top w:w="0" w:type="dxa"/>
              <w:left w:w="0" w:type="dxa"/>
              <w:bottom w:w="0" w:type="dxa"/>
              <w:right w:w="0" w:type="dxa"/>
            </w:tcMar>
          </w:tcPr>
          <w:p w:rsidR="00B1405B" w14:paraId="70E9FC58" w14:textId="77777777">
            <w:pPr>
              <w:rPr>
                <w:sz w:val="2"/>
              </w:rPr>
            </w:pPr>
          </w:p>
        </w:tc>
        <w:tc>
          <w:tcPr>
            <w:tcW w:w="240" w:type="dxa"/>
            <w:tcMar>
              <w:top w:w="0" w:type="dxa"/>
              <w:left w:w="0" w:type="dxa"/>
              <w:bottom w:w="0" w:type="dxa"/>
              <w:right w:w="0" w:type="dxa"/>
            </w:tcMar>
          </w:tcPr>
          <w:p w:rsidR="00B1405B" w14:paraId="5B82A325" w14:textId="77777777">
            <w:pPr>
              <w:rPr>
                <w:sz w:val="2"/>
              </w:rPr>
            </w:pPr>
          </w:p>
        </w:tc>
        <w:tc>
          <w:tcPr>
            <w:tcW w:w="1260" w:type="dxa"/>
            <w:tcMar>
              <w:top w:w="0" w:type="dxa"/>
              <w:left w:w="0" w:type="dxa"/>
              <w:bottom w:w="0" w:type="dxa"/>
              <w:right w:w="0" w:type="dxa"/>
            </w:tcMar>
          </w:tcPr>
          <w:p w:rsidR="00B1405B" w14:paraId="3DB9A0ED" w14:textId="77777777">
            <w:pPr>
              <w:rPr>
                <w:sz w:val="2"/>
              </w:rPr>
            </w:pPr>
          </w:p>
        </w:tc>
        <w:tc>
          <w:tcPr>
            <w:tcW w:w="440" w:type="dxa"/>
            <w:tcMar>
              <w:top w:w="0" w:type="dxa"/>
              <w:left w:w="0" w:type="dxa"/>
              <w:bottom w:w="0" w:type="dxa"/>
              <w:right w:w="0" w:type="dxa"/>
            </w:tcMar>
          </w:tcPr>
          <w:p w:rsidR="00B1405B" w14:paraId="155F7FD0" w14:textId="77777777">
            <w:pPr>
              <w:rPr>
                <w:sz w:val="2"/>
              </w:rPr>
            </w:pPr>
          </w:p>
        </w:tc>
      </w:tr>
      <w:tr w14:paraId="2ADDE94F" w14:textId="77777777">
        <w:tblPrEx>
          <w:tblW w:w="0" w:type="auto"/>
          <w:tblInd w:w="880" w:type="dxa"/>
          <w:tblLayout w:type="fixed"/>
          <w:tblLook w:val="04A0"/>
        </w:tblPrEx>
        <w:trPr>
          <w:gridAfter w:val="1"/>
          <w:wAfter w:w="32" w:type="dxa"/>
          <w:trHeight w:val="1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08B8F595" w14:textId="77777777">
            <w:pPr>
              <w:pStyle w:val="NormalNoContent"/>
            </w:pPr>
          </w:p>
        </w:tc>
        <w:tc>
          <w:tcPr>
            <w:tcW w:w="920" w:type="dxa"/>
            <w:tcMar>
              <w:top w:w="0" w:type="dxa"/>
              <w:left w:w="0" w:type="dxa"/>
              <w:bottom w:w="0" w:type="dxa"/>
              <w:right w:w="0" w:type="dxa"/>
            </w:tcMar>
          </w:tcPr>
          <w:p w:rsidR="00B1405B" w14:paraId="3AB2065C" w14:textId="77777777">
            <w:pPr>
              <w:rPr>
                <w:sz w:val="2"/>
              </w:rPr>
            </w:pPr>
          </w:p>
        </w:tc>
        <w:tc>
          <w:tcPr>
            <w:tcW w:w="8000" w:type="dxa"/>
            <w:gridSpan w:val="2"/>
            <w:vMerge w:val="restart"/>
            <w:tcMar>
              <w:top w:w="0" w:type="dxa"/>
              <w:left w:w="0" w:type="dxa"/>
              <w:bottom w:w="0" w:type="dxa"/>
              <w:right w:w="0" w:type="dxa"/>
            </w:tcMar>
            <w:vAlign w:val="center"/>
          </w:tcPr>
          <w:p w:rsidR="00B1405B" w14:paraId="5AAAB7DC" w14:textId="77777777">
            <w:pPr>
              <w:pStyle w:val="NormalNoContent"/>
              <w:rPr>
                <w:rFonts w:ascii="Arial" w:eastAsia="Arial" w:hAnsi="Arial" w:cs="Arial"/>
                <w:color w:val="232323"/>
                <w:sz w:val="16"/>
                <w:lang w:val="fr-FR"/>
              </w:rPr>
            </w:pPr>
          </w:p>
        </w:tc>
        <w:tc>
          <w:tcPr>
            <w:tcW w:w="240" w:type="dxa"/>
            <w:tcMar>
              <w:top w:w="0" w:type="dxa"/>
              <w:left w:w="0" w:type="dxa"/>
              <w:bottom w:w="0" w:type="dxa"/>
              <w:right w:w="0" w:type="dxa"/>
            </w:tcMar>
          </w:tcPr>
          <w:p w:rsidR="00B1405B" w14:paraId="625C54DA" w14:textId="77777777">
            <w:pPr>
              <w:rPr>
                <w:sz w:val="2"/>
              </w:rPr>
            </w:pPr>
          </w:p>
        </w:tc>
        <w:tc>
          <w:tcPr>
            <w:tcW w:w="1260" w:type="dxa"/>
            <w:tcMar>
              <w:top w:w="0" w:type="dxa"/>
              <w:left w:w="0" w:type="dxa"/>
              <w:bottom w:w="0" w:type="dxa"/>
              <w:right w:w="0" w:type="dxa"/>
            </w:tcMar>
          </w:tcPr>
          <w:p w:rsidR="00B1405B" w14:paraId="0B30188C" w14:textId="77777777">
            <w:pPr>
              <w:rPr>
                <w:sz w:val="2"/>
              </w:rPr>
            </w:pPr>
          </w:p>
        </w:tc>
        <w:tc>
          <w:tcPr>
            <w:tcW w:w="440" w:type="dxa"/>
            <w:tcMar>
              <w:top w:w="0" w:type="dxa"/>
              <w:left w:w="0" w:type="dxa"/>
              <w:bottom w:w="0" w:type="dxa"/>
              <w:right w:w="0" w:type="dxa"/>
            </w:tcMar>
          </w:tcPr>
          <w:p w:rsidR="00B1405B" w14:paraId="4F2A752C" w14:textId="77777777">
            <w:pPr>
              <w:rPr>
                <w:sz w:val="2"/>
              </w:rPr>
            </w:pPr>
          </w:p>
        </w:tc>
      </w:tr>
      <w:tr w14:paraId="45602693" w14:textId="77777777">
        <w:tblPrEx>
          <w:tblW w:w="0" w:type="auto"/>
          <w:tblInd w:w="880" w:type="dxa"/>
          <w:tblLayout w:type="fixed"/>
          <w:tblLook w:val="04A0"/>
        </w:tblPrEx>
        <w:trPr>
          <w:gridAfter w:val="1"/>
          <w:wAfter w:w="32" w:type="dxa"/>
          <w:trHeight w:val="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1E4C4AC0" w14:textId="77777777">
            <w:pPr>
              <w:pStyle w:val="NormalNoContent"/>
            </w:pPr>
          </w:p>
        </w:tc>
        <w:tc>
          <w:tcPr>
            <w:tcW w:w="920" w:type="dxa"/>
            <w:tcMar>
              <w:top w:w="0" w:type="dxa"/>
              <w:left w:w="0" w:type="dxa"/>
              <w:bottom w:w="0" w:type="dxa"/>
              <w:right w:w="0" w:type="dxa"/>
            </w:tcMar>
          </w:tcPr>
          <w:p w:rsidR="00B1405B" w14:paraId="6FDC736D" w14:textId="77777777">
            <w:pPr>
              <w:rPr>
                <w:sz w:val="2"/>
              </w:rPr>
            </w:pPr>
          </w:p>
        </w:tc>
        <w:tc>
          <w:tcPr>
            <w:tcW w:w="8000" w:type="dxa"/>
            <w:gridSpan w:val="2"/>
            <w:vMerge w:val="restart"/>
            <w:tcMar>
              <w:top w:w="0" w:type="dxa"/>
              <w:left w:w="0" w:type="dxa"/>
              <w:bottom w:w="0" w:type="dxa"/>
              <w:right w:w="0" w:type="dxa"/>
            </w:tcMar>
            <w:vAlign w:val="center"/>
          </w:tcPr>
          <w:p w:rsidR="00B1405B" w14:paraId="774507F8" w14:textId="77777777">
            <w:pPr>
              <w:pStyle w:val="CoverPropertyNameCover"/>
              <w:rPr>
                <w:lang w:val="fr-FR"/>
              </w:rPr>
            </w:pPr>
            <w:r>
              <w:rPr>
                <w:lang w:val="fr-FR"/>
              </w:rPr>
              <w:t>Dépositaire</w:t>
            </w:r>
          </w:p>
        </w:tc>
        <w:tc>
          <w:tcPr>
            <w:tcW w:w="240" w:type="dxa"/>
            <w:tcMar>
              <w:top w:w="0" w:type="dxa"/>
              <w:left w:w="0" w:type="dxa"/>
              <w:bottom w:w="0" w:type="dxa"/>
              <w:right w:w="0" w:type="dxa"/>
            </w:tcMar>
          </w:tcPr>
          <w:p w:rsidR="00B1405B" w14:paraId="2E4F9A2C" w14:textId="77777777">
            <w:pPr>
              <w:rPr>
                <w:sz w:val="2"/>
              </w:rPr>
            </w:pPr>
          </w:p>
        </w:tc>
        <w:tc>
          <w:tcPr>
            <w:tcW w:w="1260" w:type="dxa"/>
            <w:tcMar>
              <w:top w:w="0" w:type="dxa"/>
              <w:left w:w="0" w:type="dxa"/>
              <w:bottom w:w="0" w:type="dxa"/>
              <w:right w:w="0" w:type="dxa"/>
            </w:tcMar>
          </w:tcPr>
          <w:p w:rsidR="00B1405B" w14:paraId="3EDA652C" w14:textId="77777777">
            <w:pPr>
              <w:rPr>
                <w:sz w:val="2"/>
              </w:rPr>
            </w:pPr>
          </w:p>
        </w:tc>
        <w:tc>
          <w:tcPr>
            <w:tcW w:w="440" w:type="dxa"/>
            <w:tcMar>
              <w:top w:w="0" w:type="dxa"/>
              <w:left w:w="0" w:type="dxa"/>
              <w:bottom w:w="0" w:type="dxa"/>
              <w:right w:w="0" w:type="dxa"/>
            </w:tcMar>
          </w:tcPr>
          <w:p w:rsidR="00B1405B" w14:paraId="5B6824FF" w14:textId="77777777">
            <w:pPr>
              <w:rPr>
                <w:sz w:val="2"/>
              </w:rPr>
            </w:pPr>
          </w:p>
        </w:tc>
      </w:tr>
      <w:tr w14:paraId="21122527" w14:textId="77777777">
        <w:tblPrEx>
          <w:tblW w:w="0" w:type="auto"/>
          <w:tblInd w:w="880" w:type="dxa"/>
          <w:tblLayout w:type="fixed"/>
          <w:tblLook w:val="04A0"/>
        </w:tblPrEx>
        <w:trPr>
          <w:gridAfter w:val="1"/>
          <w:wAfter w:w="32" w:type="dxa"/>
          <w:trHeight w:val="1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14B4AA60" w14:textId="77777777">
            <w:pPr>
              <w:pStyle w:val="NormalNoContent"/>
            </w:pPr>
          </w:p>
        </w:tc>
        <w:tc>
          <w:tcPr>
            <w:tcW w:w="920" w:type="dxa"/>
            <w:tcMar>
              <w:top w:w="0" w:type="dxa"/>
              <w:left w:w="0" w:type="dxa"/>
              <w:bottom w:w="0" w:type="dxa"/>
              <w:right w:w="0" w:type="dxa"/>
            </w:tcMar>
          </w:tcPr>
          <w:p w:rsidR="00B1405B" w14:paraId="71F8D799" w14:textId="77777777">
            <w:pPr>
              <w:rPr>
                <w:sz w:val="2"/>
              </w:rPr>
            </w:pPr>
          </w:p>
        </w:tc>
        <w:tc>
          <w:tcPr>
            <w:tcW w:w="8000" w:type="dxa"/>
            <w:gridSpan w:val="2"/>
            <w:vMerge/>
            <w:tcMar>
              <w:top w:w="0" w:type="dxa"/>
              <w:left w:w="0" w:type="dxa"/>
              <w:bottom w:w="0" w:type="dxa"/>
              <w:right w:w="0" w:type="dxa"/>
            </w:tcMar>
          </w:tcPr>
          <w:p w:rsidR="00B1405B" w14:paraId="727407A8" w14:textId="77777777">
            <w:pPr>
              <w:pStyle w:val="NormalNoContent"/>
            </w:pPr>
          </w:p>
        </w:tc>
        <w:tc>
          <w:tcPr>
            <w:tcW w:w="240" w:type="dxa"/>
            <w:tcMar>
              <w:top w:w="0" w:type="dxa"/>
              <w:left w:w="0" w:type="dxa"/>
              <w:bottom w:w="0" w:type="dxa"/>
              <w:right w:w="0" w:type="dxa"/>
            </w:tcMar>
          </w:tcPr>
          <w:p w:rsidR="00B1405B" w14:paraId="6856BAA1" w14:textId="77777777">
            <w:pPr>
              <w:rPr>
                <w:sz w:val="2"/>
              </w:rPr>
            </w:pPr>
          </w:p>
        </w:tc>
        <w:tc>
          <w:tcPr>
            <w:tcW w:w="1260" w:type="dxa"/>
            <w:tcMar>
              <w:top w:w="0" w:type="dxa"/>
              <w:left w:w="0" w:type="dxa"/>
              <w:bottom w:w="0" w:type="dxa"/>
              <w:right w:w="0" w:type="dxa"/>
            </w:tcMar>
          </w:tcPr>
          <w:p w:rsidR="00B1405B" w14:paraId="6242A367" w14:textId="77777777">
            <w:pPr>
              <w:rPr>
                <w:sz w:val="2"/>
              </w:rPr>
            </w:pPr>
          </w:p>
        </w:tc>
        <w:tc>
          <w:tcPr>
            <w:tcW w:w="440" w:type="dxa"/>
            <w:tcMar>
              <w:top w:w="0" w:type="dxa"/>
              <w:left w:w="0" w:type="dxa"/>
              <w:bottom w:w="0" w:type="dxa"/>
              <w:right w:w="0" w:type="dxa"/>
            </w:tcMar>
          </w:tcPr>
          <w:p w:rsidR="00B1405B" w14:paraId="31839C5B" w14:textId="77777777">
            <w:pPr>
              <w:rPr>
                <w:sz w:val="2"/>
              </w:rPr>
            </w:pPr>
          </w:p>
        </w:tc>
      </w:tr>
      <w:tr w14:paraId="4AFCBC1E"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502817B1" w14:textId="77777777">
            <w:pPr>
              <w:pStyle w:val="NormalNoContent"/>
            </w:pPr>
          </w:p>
        </w:tc>
        <w:tc>
          <w:tcPr>
            <w:tcW w:w="920" w:type="dxa"/>
            <w:tcMar>
              <w:top w:w="0" w:type="dxa"/>
              <w:left w:w="0" w:type="dxa"/>
              <w:bottom w:w="0" w:type="dxa"/>
              <w:right w:w="0" w:type="dxa"/>
            </w:tcMar>
          </w:tcPr>
          <w:p w:rsidR="00B1405B" w14:paraId="2D21C8EE" w14:textId="77777777">
            <w:pPr>
              <w:rPr>
                <w:sz w:val="2"/>
              </w:rPr>
            </w:pPr>
          </w:p>
        </w:tc>
        <w:tc>
          <w:tcPr>
            <w:tcW w:w="8000" w:type="dxa"/>
            <w:gridSpan w:val="2"/>
            <w:tcMar>
              <w:top w:w="0" w:type="dxa"/>
              <w:left w:w="0" w:type="dxa"/>
              <w:bottom w:w="0" w:type="dxa"/>
              <w:right w:w="0" w:type="dxa"/>
            </w:tcMar>
            <w:vAlign w:val="center"/>
          </w:tcPr>
          <w:p w:rsidR="00B1405B" w14:paraId="04260DF5" w14:textId="77777777">
            <w:pPr>
              <w:pStyle w:val="CoverPropertyValue"/>
              <w:rPr>
                <w:b/>
                <w:lang w:val="fr-FR"/>
              </w:rPr>
            </w:pPr>
            <w:r>
              <w:rPr>
                <w:b/>
                <w:lang w:val="fr-FR"/>
              </w:rPr>
              <w:t>CACEIS BANK</w:t>
            </w:r>
          </w:p>
        </w:tc>
        <w:tc>
          <w:tcPr>
            <w:tcW w:w="240" w:type="dxa"/>
            <w:tcMar>
              <w:top w:w="0" w:type="dxa"/>
              <w:left w:w="0" w:type="dxa"/>
              <w:bottom w:w="0" w:type="dxa"/>
              <w:right w:w="0" w:type="dxa"/>
            </w:tcMar>
          </w:tcPr>
          <w:p w:rsidR="00B1405B" w14:paraId="42F22C06" w14:textId="77777777">
            <w:pPr>
              <w:rPr>
                <w:sz w:val="2"/>
              </w:rPr>
            </w:pPr>
          </w:p>
        </w:tc>
        <w:tc>
          <w:tcPr>
            <w:tcW w:w="1260" w:type="dxa"/>
            <w:tcMar>
              <w:top w:w="0" w:type="dxa"/>
              <w:left w:w="0" w:type="dxa"/>
              <w:bottom w:w="0" w:type="dxa"/>
              <w:right w:w="0" w:type="dxa"/>
            </w:tcMar>
          </w:tcPr>
          <w:p w:rsidR="00B1405B" w14:paraId="5F8FA89C" w14:textId="77777777">
            <w:pPr>
              <w:rPr>
                <w:sz w:val="2"/>
              </w:rPr>
            </w:pPr>
          </w:p>
        </w:tc>
        <w:tc>
          <w:tcPr>
            <w:tcW w:w="440" w:type="dxa"/>
            <w:tcMar>
              <w:top w:w="0" w:type="dxa"/>
              <w:left w:w="0" w:type="dxa"/>
              <w:bottom w:w="0" w:type="dxa"/>
              <w:right w:w="0" w:type="dxa"/>
            </w:tcMar>
          </w:tcPr>
          <w:p w:rsidR="00B1405B" w14:paraId="25445EFC" w14:textId="77777777">
            <w:pPr>
              <w:rPr>
                <w:sz w:val="2"/>
              </w:rPr>
            </w:pPr>
          </w:p>
        </w:tc>
      </w:tr>
      <w:tr w14:paraId="1C8A1BDC" w14:textId="77777777">
        <w:tblPrEx>
          <w:tblW w:w="0" w:type="auto"/>
          <w:tblInd w:w="880" w:type="dxa"/>
          <w:tblLayout w:type="fixed"/>
          <w:tblLook w:val="04A0"/>
        </w:tblPrEx>
        <w:trPr>
          <w:gridAfter w:val="1"/>
          <w:wAfter w:w="32" w:type="dxa"/>
          <w:trHeight w:val="2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5CC9AB2E" w14:textId="77777777">
            <w:pPr>
              <w:pStyle w:val="NormalNoContent"/>
            </w:pPr>
          </w:p>
        </w:tc>
        <w:tc>
          <w:tcPr>
            <w:tcW w:w="920" w:type="dxa"/>
            <w:tcMar>
              <w:top w:w="0" w:type="dxa"/>
              <w:left w:w="0" w:type="dxa"/>
              <w:bottom w:w="0" w:type="dxa"/>
              <w:right w:w="0" w:type="dxa"/>
            </w:tcMar>
          </w:tcPr>
          <w:p w:rsidR="00B1405B" w14:paraId="3FB8ED36" w14:textId="77777777">
            <w:pPr>
              <w:rPr>
                <w:sz w:val="2"/>
              </w:rPr>
            </w:pPr>
          </w:p>
        </w:tc>
        <w:tc>
          <w:tcPr>
            <w:tcW w:w="8000" w:type="dxa"/>
            <w:gridSpan w:val="2"/>
            <w:tcMar>
              <w:top w:w="0" w:type="dxa"/>
              <w:left w:w="0" w:type="dxa"/>
              <w:bottom w:w="0" w:type="dxa"/>
              <w:right w:w="0" w:type="dxa"/>
            </w:tcMar>
            <w:vAlign w:val="center"/>
          </w:tcPr>
          <w:p w:rsidR="00B1405B" w14:paraId="347100DE" w14:textId="77777777">
            <w:pPr>
              <w:pStyle w:val="NormalNoContent"/>
              <w:rPr>
                <w:rFonts w:ascii="Arial" w:eastAsia="Arial" w:hAnsi="Arial" w:cs="Arial"/>
                <w:color w:val="232323"/>
                <w:sz w:val="16"/>
                <w:lang w:val="fr-FR"/>
              </w:rPr>
            </w:pPr>
          </w:p>
        </w:tc>
        <w:tc>
          <w:tcPr>
            <w:tcW w:w="240" w:type="dxa"/>
            <w:tcMar>
              <w:top w:w="0" w:type="dxa"/>
              <w:left w:w="0" w:type="dxa"/>
              <w:bottom w:w="0" w:type="dxa"/>
              <w:right w:w="0" w:type="dxa"/>
            </w:tcMar>
          </w:tcPr>
          <w:p w:rsidR="00B1405B" w14:paraId="6E3B0CBA" w14:textId="77777777">
            <w:pPr>
              <w:rPr>
                <w:sz w:val="2"/>
              </w:rPr>
            </w:pPr>
          </w:p>
        </w:tc>
        <w:tc>
          <w:tcPr>
            <w:tcW w:w="1260" w:type="dxa"/>
            <w:tcMar>
              <w:top w:w="0" w:type="dxa"/>
              <w:left w:w="0" w:type="dxa"/>
              <w:bottom w:w="0" w:type="dxa"/>
              <w:right w:w="0" w:type="dxa"/>
            </w:tcMar>
          </w:tcPr>
          <w:p w:rsidR="00B1405B" w14:paraId="6A6431BB" w14:textId="77777777">
            <w:pPr>
              <w:rPr>
                <w:sz w:val="2"/>
              </w:rPr>
            </w:pPr>
          </w:p>
        </w:tc>
        <w:tc>
          <w:tcPr>
            <w:tcW w:w="440" w:type="dxa"/>
            <w:tcMar>
              <w:top w:w="0" w:type="dxa"/>
              <w:left w:w="0" w:type="dxa"/>
              <w:bottom w:w="0" w:type="dxa"/>
              <w:right w:w="0" w:type="dxa"/>
            </w:tcMar>
          </w:tcPr>
          <w:p w:rsidR="00B1405B" w14:paraId="20D4BE02" w14:textId="77777777">
            <w:pPr>
              <w:rPr>
                <w:sz w:val="2"/>
              </w:rPr>
            </w:pPr>
          </w:p>
        </w:tc>
      </w:tr>
      <w:tr w14:paraId="5DAD74F7"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795B852F" w14:textId="77777777">
            <w:pPr>
              <w:pStyle w:val="NormalNoContent"/>
            </w:pPr>
          </w:p>
        </w:tc>
        <w:tc>
          <w:tcPr>
            <w:tcW w:w="920" w:type="dxa"/>
            <w:tcMar>
              <w:top w:w="0" w:type="dxa"/>
              <w:left w:w="0" w:type="dxa"/>
              <w:bottom w:w="0" w:type="dxa"/>
              <w:right w:w="0" w:type="dxa"/>
            </w:tcMar>
          </w:tcPr>
          <w:p w:rsidR="00B1405B" w14:paraId="47115A1A" w14:textId="77777777">
            <w:pPr>
              <w:rPr>
                <w:sz w:val="2"/>
              </w:rPr>
            </w:pPr>
          </w:p>
        </w:tc>
        <w:tc>
          <w:tcPr>
            <w:tcW w:w="8000" w:type="dxa"/>
            <w:gridSpan w:val="2"/>
            <w:tcMar>
              <w:top w:w="0" w:type="dxa"/>
              <w:left w:w="0" w:type="dxa"/>
              <w:bottom w:w="0" w:type="dxa"/>
              <w:right w:w="0" w:type="dxa"/>
            </w:tcMar>
            <w:vAlign w:val="center"/>
          </w:tcPr>
          <w:p w:rsidR="00B1405B" w14:paraId="7FBA855D" w14:textId="77777777">
            <w:pPr>
              <w:pStyle w:val="CoverPropertyNameCover"/>
              <w:rPr>
                <w:lang w:val="fr-FR"/>
              </w:rPr>
            </w:pPr>
            <w:r>
              <w:rPr>
                <w:lang w:val="fr-FR"/>
              </w:rPr>
              <w:t>Commissaire aux Comptes</w:t>
            </w:r>
          </w:p>
        </w:tc>
        <w:tc>
          <w:tcPr>
            <w:tcW w:w="240" w:type="dxa"/>
            <w:tcMar>
              <w:top w:w="0" w:type="dxa"/>
              <w:left w:w="0" w:type="dxa"/>
              <w:bottom w:w="0" w:type="dxa"/>
              <w:right w:w="0" w:type="dxa"/>
            </w:tcMar>
          </w:tcPr>
          <w:p w:rsidR="00B1405B" w14:paraId="319B2C89" w14:textId="77777777">
            <w:pPr>
              <w:rPr>
                <w:sz w:val="2"/>
              </w:rPr>
            </w:pPr>
          </w:p>
        </w:tc>
        <w:tc>
          <w:tcPr>
            <w:tcW w:w="1260" w:type="dxa"/>
            <w:tcMar>
              <w:top w:w="0" w:type="dxa"/>
              <w:left w:w="0" w:type="dxa"/>
              <w:bottom w:w="0" w:type="dxa"/>
              <w:right w:w="0" w:type="dxa"/>
            </w:tcMar>
          </w:tcPr>
          <w:p w:rsidR="00B1405B" w14:paraId="29083F0A" w14:textId="77777777">
            <w:pPr>
              <w:rPr>
                <w:sz w:val="2"/>
              </w:rPr>
            </w:pPr>
          </w:p>
        </w:tc>
        <w:tc>
          <w:tcPr>
            <w:tcW w:w="440" w:type="dxa"/>
            <w:tcMar>
              <w:top w:w="0" w:type="dxa"/>
              <w:left w:w="0" w:type="dxa"/>
              <w:bottom w:w="0" w:type="dxa"/>
              <w:right w:w="0" w:type="dxa"/>
            </w:tcMar>
          </w:tcPr>
          <w:p w:rsidR="00B1405B" w14:paraId="3C67301C" w14:textId="77777777">
            <w:pPr>
              <w:rPr>
                <w:sz w:val="2"/>
              </w:rPr>
            </w:pPr>
          </w:p>
        </w:tc>
      </w:tr>
      <w:tr w14:paraId="7F2EC7F4"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626D1CEB" w14:textId="77777777">
            <w:pPr>
              <w:pStyle w:val="NormalNoContent"/>
            </w:pPr>
          </w:p>
        </w:tc>
        <w:tc>
          <w:tcPr>
            <w:tcW w:w="920" w:type="dxa"/>
            <w:tcMar>
              <w:top w:w="0" w:type="dxa"/>
              <w:left w:w="0" w:type="dxa"/>
              <w:bottom w:w="0" w:type="dxa"/>
              <w:right w:w="0" w:type="dxa"/>
            </w:tcMar>
          </w:tcPr>
          <w:p w:rsidR="00B1405B" w14:paraId="0EFB4083" w14:textId="77777777">
            <w:pPr>
              <w:rPr>
                <w:sz w:val="2"/>
              </w:rPr>
            </w:pPr>
          </w:p>
        </w:tc>
        <w:tc>
          <w:tcPr>
            <w:tcW w:w="8000" w:type="dxa"/>
            <w:gridSpan w:val="2"/>
            <w:tcMar>
              <w:top w:w="0" w:type="dxa"/>
              <w:left w:w="0" w:type="dxa"/>
              <w:bottom w:w="0" w:type="dxa"/>
              <w:right w:w="0" w:type="dxa"/>
            </w:tcMar>
            <w:vAlign w:val="center"/>
          </w:tcPr>
          <w:p w:rsidR="00B1405B" w14:paraId="57E68C99" w14:textId="77777777">
            <w:pPr>
              <w:pStyle w:val="CoverPropertyValue"/>
              <w:rPr>
                <w:b/>
                <w:lang w:val="fr-FR"/>
              </w:rPr>
            </w:pPr>
            <w:r>
              <w:rPr>
                <w:b/>
                <w:lang w:val="fr-FR"/>
              </w:rPr>
              <w:t>DELOITTE &amp; ASSOCIÉS</w:t>
            </w:r>
          </w:p>
        </w:tc>
        <w:tc>
          <w:tcPr>
            <w:tcW w:w="240" w:type="dxa"/>
            <w:tcMar>
              <w:top w:w="0" w:type="dxa"/>
              <w:left w:w="0" w:type="dxa"/>
              <w:bottom w:w="0" w:type="dxa"/>
              <w:right w:w="0" w:type="dxa"/>
            </w:tcMar>
          </w:tcPr>
          <w:p w:rsidR="00B1405B" w14:paraId="42ACAD76" w14:textId="77777777">
            <w:pPr>
              <w:rPr>
                <w:sz w:val="2"/>
              </w:rPr>
            </w:pPr>
          </w:p>
        </w:tc>
        <w:tc>
          <w:tcPr>
            <w:tcW w:w="1260" w:type="dxa"/>
            <w:tcMar>
              <w:top w:w="0" w:type="dxa"/>
              <w:left w:w="0" w:type="dxa"/>
              <w:bottom w:w="0" w:type="dxa"/>
              <w:right w:w="0" w:type="dxa"/>
            </w:tcMar>
          </w:tcPr>
          <w:p w:rsidR="00B1405B" w14:paraId="75876693" w14:textId="77777777">
            <w:pPr>
              <w:rPr>
                <w:sz w:val="2"/>
              </w:rPr>
            </w:pPr>
          </w:p>
        </w:tc>
        <w:tc>
          <w:tcPr>
            <w:tcW w:w="440" w:type="dxa"/>
            <w:tcMar>
              <w:top w:w="0" w:type="dxa"/>
              <w:left w:w="0" w:type="dxa"/>
              <w:bottom w:w="0" w:type="dxa"/>
              <w:right w:w="0" w:type="dxa"/>
            </w:tcMar>
          </w:tcPr>
          <w:p w:rsidR="00B1405B" w14:paraId="66770604" w14:textId="77777777">
            <w:pPr>
              <w:rPr>
                <w:sz w:val="2"/>
              </w:rPr>
            </w:pPr>
          </w:p>
        </w:tc>
      </w:tr>
      <w:tr w14:paraId="7BF40C73" w14:textId="77777777">
        <w:tblPrEx>
          <w:tblW w:w="0" w:type="auto"/>
          <w:tblInd w:w="880" w:type="dxa"/>
          <w:tblLayout w:type="fixed"/>
          <w:tblLook w:val="04A0"/>
        </w:tblPrEx>
        <w:trPr>
          <w:gridAfter w:val="1"/>
          <w:wAfter w:w="32" w:type="dxa"/>
          <w:trHeight w:val="14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40B9C930" w14:textId="77777777">
            <w:pPr>
              <w:pStyle w:val="NormalNoContent"/>
            </w:pPr>
          </w:p>
        </w:tc>
        <w:tc>
          <w:tcPr>
            <w:tcW w:w="920" w:type="dxa"/>
            <w:tcMar>
              <w:top w:w="0" w:type="dxa"/>
              <w:left w:w="0" w:type="dxa"/>
              <w:bottom w:w="0" w:type="dxa"/>
              <w:right w:w="0" w:type="dxa"/>
            </w:tcMar>
          </w:tcPr>
          <w:p w:rsidR="00B1405B" w14:paraId="3267FF7E" w14:textId="77777777">
            <w:pPr>
              <w:rPr>
                <w:sz w:val="2"/>
              </w:rPr>
            </w:pPr>
          </w:p>
        </w:tc>
        <w:tc>
          <w:tcPr>
            <w:tcW w:w="5640" w:type="dxa"/>
            <w:tcMar>
              <w:top w:w="0" w:type="dxa"/>
              <w:left w:w="0" w:type="dxa"/>
              <w:bottom w:w="0" w:type="dxa"/>
              <w:right w:w="0" w:type="dxa"/>
            </w:tcMar>
          </w:tcPr>
          <w:p w:rsidR="00B1405B" w14:paraId="5AC1626F" w14:textId="77777777">
            <w:pPr>
              <w:rPr>
                <w:sz w:val="2"/>
              </w:rPr>
            </w:pPr>
          </w:p>
        </w:tc>
        <w:tc>
          <w:tcPr>
            <w:tcW w:w="2360" w:type="dxa"/>
            <w:tcMar>
              <w:top w:w="0" w:type="dxa"/>
              <w:left w:w="0" w:type="dxa"/>
              <w:bottom w:w="0" w:type="dxa"/>
              <w:right w:w="0" w:type="dxa"/>
            </w:tcMar>
          </w:tcPr>
          <w:p w:rsidR="00B1405B" w14:paraId="47EA181C" w14:textId="77777777">
            <w:pPr>
              <w:rPr>
                <w:sz w:val="2"/>
              </w:rPr>
            </w:pPr>
          </w:p>
        </w:tc>
        <w:tc>
          <w:tcPr>
            <w:tcW w:w="240" w:type="dxa"/>
            <w:tcMar>
              <w:top w:w="0" w:type="dxa"/>
              <w:left w:w="0" w:type="dxa"/>
              <w:bottom w:w="0" w:type="dxa"/>
              <w:right w:w="0" w:type="dxa"/>
            </w:tcMar>
          </w:tcPr>
          <w:p w:rsidR="00B1405B" w14:paraId="7AABD790" w14:textId="77777777">
            <w:pPr>
              <w:rPr>
                <w:sz w:val="2"/>
              </w:rPr>
            </w:pPr>
          </w:p>
        </w:tc>
        <w:tc>
          <w:tcPr>
            <w:tcW w:w="1260" w:type="dxa"/>
            <w:tcMar>
              <w:top w:w="0" w:type="dxa"/>
              <w:left w:w="0" w:type="dxa"/>
              <w:bottom w:w="0" w:type="dxa"/>
              <w:right w:w="0" w:type="dxa"/>
            </w:tcMar>
          </w:tcPr>
          <w:p w:rsidR="00B1405B" w14:paraId="2D79B702" w14:textId="77777777">
            <w:pPr>
              <w:rPr>
                <w:sz w:val="2"/>
              </w:rPr>
            </w:pPr>
          </w:p>
        </w:tc>
        <w:tc>
          <w:tcPr>
            <w:tcW w:w="440" w:type="dxa"/>
            <w:tcMar>
              <w:top w:w="0" w:type="dxa"/>
              <w:left w:w="0" w:type="dxa"/>
              <w:bottom w:w="0" w:type="dxa"/>
              <w:right w:w="0" w:type="dxa"/>
            </w:tcMar>
          </w:tcPr>
          <w:p w:rsidR="00B1405B" w14:paraId="316E9FC5" w14:textId="77777777">
            <w:pPr>
              <w:rPr>
                <w:sz w:val="2"/>
              </w:rPr>
            </w:pPr>
          </w:p>
        </w:tc>
      </w:tr>
      <w:tr w14:paraId="62EB26A4" w14:textId="77777777">
        <w:tblPrEx>
          <w:tblW w:w="0" w:type="auto"/>
          <w:tblInd w:w="880" w:type="dxa"/>
          <w:tblLayout w:type="fixed"/>
          <w:tblLook w:val="04A0"/>
        </w:tblPrEx>
        <w:trPr>
          <w:trHeight w:hRule="exact" w:val="105"/>
        </w:trPr>
        <w:tc>
          <w:tcPr>
            <w:tcW w:w="11000" w:type="dxa"/>
            <w:gridSpan w:val="8"/>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B1405B" w14:paraId="5C8E8758" w14:textId="77777777">
            <w:pPr>
              <w:pStyle w:val="NormalNoContent"/>
            </w:pPr>
          </w:p>
        </w:tc>
      </w:tr>
    </w:tbl>
    <w:p w:rsidR="00B1405B" w14:paraId="72363C17" w14:textId="77777777">
      <w:pPr>
        <w:spacing w:line="105" w:lineRule="exact"/>
        <w:rPr>
          <w:sz w:val="11"/>
        </w:rPr>
      </w:pPr>
      <w:r>
        <w:t xml:space="preserve"> </w:t>
      </w:r>
    </w:p>
    <w:p w:rsidR="00B1405B" w14:paraId="25AC2862" w14:textId="77777777">
      <w:pPr>
        <w:ind w:left="10280" w:right="20"/>
        <w:rPr>
          <w:rFonts w:ascii="Arial" w:eastAsia="Arial" w:hAnsi="Arial" w:cs="Arial"/>
          <w:color w:val="232323"/>
          <w:sz w:val="16"/>
          <w:lang w:val="fr-FR"/>
        </w:rPr>
        <w:sectPr>
          <w:headerReference w:type="default" r:id="rId5"/>
          <w:footerReference w:type="default" r:id="rId6"/>
          <w:pgSz w:w="11900" w:h="16840"/>
          <w:pgMar w:top="0" w:right="0" w:bottom="0" w:left="0" w:header="0" w:footer="0" w:gutter="0"/>
          <w:cols w:space="720"/>
          <w:docGrid w:linePitch="360"/>
        </w:sectPr>
      </w:pPr>
      <w:bookmarkStart w:id="1" w:name="COVER_END"/>
      <w:bookmarkEnd w:id="1"/>
    </w:p>
    <w:p w:rsidR="00B1405B" w14:paraId="5895EBFA" w14:textId="77777777">
      <w:pPr>
        <w:spacing w:line="15" w:lineRule="exact"/>
        <w:rPr>
          <w:sz w:val="2"/>
        </w:rPr>
      </w:pPr>
    </w:p>
    <w:p w:rsidR="00B1405B" w14:paraId="0A8AAE64" w14:textId="77777777">
      <w:pPr>
        <w:pStyle w:val="TechnicalBookmark"/>
        <w:rPr>
          <w:lang w:val="fr-FR"/>
        </w:rPr>
      </w:pPr>
      <w:r>
        <w:rPr>
          <w:lang w:val="fr-FR"/>
        </w:rPr>
        <w:fldChar w:fldCharType="begin"/>
      </w:r>
      <w:r>
        <w:rPr>
          <w:lang w:val="fr-FR"/>
        </w:rPr>
        <w:instrText xml:space="preserve"> SET A3028E229CC6E8C350147DA5476841A3 "" </w:instrText>
      </w:r>
      <w:r>
        <w:rPr>
          <w:lang w:val="fr-FR"/>
        </w:rPr>
        <w:fldChar w:fldCharType="separate"/>
      </w:r>
      <w:bookmarkStart w:id="2" w:name="A3028E229CC6E8C350147DA5476841A3"/>
      <w:bookmarkEnd w:id="2"/>
      <w:r>
        <w:rPr>
          <w:lang w:val="fr-FR"/>
        </w:rPr>
        <w:fldChar w:fldCharType="end"/>
      </w:r>
    </w:p>
    <w:p w:rsidR="00B1405B" w14:paraId="0550DA45" w14:textId="77777777">
      <w:pPr>
        <w:pStyle w:val="H1"/>
        <w:rPr>
          <w:lang w:val="fr-FR"/>
        </w:rPr>
      </w:pPr>
      <w:bookmarkStart w:id="3" w:name="Etat_du_patrimoine_en_EUR"/>
      <w:bookmarkEnd w:id="3"/>
      <w:r>
        <w:rPr>
          <w:lang w:val="fr-FR"/>
        </w:rPr>
        <w:t>Etat du patrimoine en EUR</w:t>
      </w:r>
    </w:p>
    <w:p w:rsidR="00B1405B" w14:paraId="09D2356D" w14:textId="77777777">
      <w:pPr>
        <w:pStyle w:val="RefToc1"/>
        <w:rPr>
          <w:lang w:val="fr-FR"/>
        </w:rPr>
      </w:pPr>
      <w:bookmarkStart w:id="4" w:name="BK_6B6AB55AD17959C0B12AE6F48CF8C3BA"/>
      <w:bookmarkEnd w:id="4"/>
      <w:r>
        <w:rPr>
          <w:lang w:val="fr-FR"/>
        </w:rPr>
        <w:t>Etat du patrimoine en EUR</w:t>
      </w:r>
    </w:p>
    <w:p w:rsidR="00B1405B" w14:paraId="60585E74" w14:textId="77777777">
      <w:pPr>
        <w:pStyle w:val="TechnicalBookmark"/>
        <w:rPr>
          <w:lang w:val="fr-FR"/>
        </w:rPr>
      </w:pPr>
      <w:r>
        <w:rPr>
          <w:lang w:val="fr-FR"/>
        </w:rPr>
        <w:fldChar w:fldCharType="begin"/>
      </w:r>
      <w:r>
        <w:rPr>
          <w:lang w:val="fr-FR"/>
        </w:rPr>
        <w:instrText xml:space="preserve"> SET 078E69E134D38FDC13ECB6BDCFCCBBE8 "" </w:instrText>
      </w:r>
      <w:r>
        <w:rPr>
          <w:lang w:val="fr-FR"/>
        </w:rPr>
        <w:fldChar w:fldCharType="separate"/>
      </w:r>
      <w:bookmarkStart w:id="5" w:name="078E69E134D38FDC13ECB6BDCFCCBBE8"/>
      <w:bookmarkEnd w:id="5"/>
      <w:r>
        <w:rPr>
          <w:lang w:val="fr-FR"/>
        </w:rPr>
        <w:fldChar w:fldCharType="end"/>
      </w:r>
    </w:p>
    <w:p w:rsidR="00B1405B" w14:paraId="392C6966" w14:textId="77777777">
      <w:pPr>
        <w:pStyle w:val="TechnicalBookmark"/>
        <w:rPr>
          <w:lang w:val="fr-FR"/>
        </w:rPr>
      </w:pPr>
    </w:p>
    <w:tbl>
      <w:tblPr>
        <w:tblW w:w="5000" w:type="pct"/>
        <w:tblLayout w:type="fixed"/>
        <w:tblLook w:val="04A0"/>
      </w:tblPr>
      <w:tblGrid>
        <w:gridCol w:w="7472"/>
        <w:gridCol w:w="2150"/>
      </w:tblGrid>
      <w:tr w14:paraId="6CFB4193" w14:textId="77777777">
        <w:tblPrEx>
          <w:tblW w:w="5000" w:type="pct"/>
          <w:tblLayout w:type="fixed"/>
          <w:tblLook w:val="04A0"/>
        </w:tblPrEx>
        <w:trPr>
          <w:trHeight w:val="385"/>
        </w:trPr>
        <w:tc>
          <w:tcPr>
            <w:tcW w:w="80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77D43F0D" w14:textId="77777777">
            <w:pPr>
              <w:pStyle w:val="EnteteTabFirstColBordureCentre"/>
              <w:rPr>
                <w:lang w:val="fr-FR"/>
              </w:rPr>
            </w:pPr>
            <w:r>
              <w:rPr>
                <w:lang w:val="fr-FR"/>
              </w:rPr>
              <w:t>Eléments de l'état du patrimoine</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2483BD20" w14:textId="77777777">
            <w:pPr>
              <w:pStyle w:val="EnteteTabLastColBordure"/>
              <w:spacing w:line="184" w:lineRule="exact"/>
              <w:rPr>
                <w:lang w:val="fr-FR"/>
              </w:rPr>
            </w:pPr>
            <w:r>
              <w:rPr>
                <w:lang w:val="fr-FR"/>
              </w:rPr>
              <w:t>Montant à l'arrêté périodique (*)</w:t>
            </w:r>
          </w:p>
        </w:tc>
      </w:tr>
      <w:tr w14:paraId="553798DD" w14:textId="77777777">
        <w:tblPrEx>
          <w:tblW w:w="5000" w:type="pct"/>
          <w:tblLayout w:type="fixed"/>
          <w:tblLook w:val="04A0"/>
        </w:tblPrEx>
        <w:trPr>
          <w:trHeight w:val="322"/>
        </w:trPr>
        <w:tc>
          <w:tcPr>
            <w:tcW w:w="8000" w:type="dxa"/>
            <w:tcBorders>
              <w:left w:val="single" w:sz="4" w:space="0" w:color="000000"/>
            </w:tcBorders>
            <w:tcMar>
              <w:top w:w="0" w:type="dxa"/>
              <w:left w:w="0" w:type="dxa"/>
              <w:bottom w:w="22" w:type="dxa"/>
              <w:right w:w="0" w:type="dxa"/>
            </w:tcMar>
            <w:vAlign w:val="center"/>
          </w:tcPr>
          <w:p w:rsidR="00B1405B" w14:paraId="7E0F9325" w14:textId="77777777">
            <w:pPr>
              <w:pStyle w:val="Tab1FirstColNonGras"/>
              <w:rPr>
                <w:lang w:val="fr-FR"/>
              </w:rPr>
            </w:pPr>
            <w:r>
              <w:rPr>
                <w:lang w:val="fr-FR"/>
              </w:rPr>
              <w:t>a) Titres financiers éligibles mentionnés au 1° du I de l'article L. 214-24-55 du code monétaire et financier</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368CDE44" w14:textId="77777777">
            <w:pPr>
              <w:pStyle w:val="Tab1LastColNonGras"/>
              <w:rPr>
                <w:lang w:val="fr-FR"/>
              </w:rPr>
            </w:pPr>
            <w:r>
              <w:rPr>
                <w:lang w:val="fr-FR"/>
              </w:rPr>
              <w:t xml:space="preserve"> </w:t>
            </w:r>
          </w:p>
        </w:tc>
      </w:tr>
      <w:tr w14:paraId="768E463D" w14:textId="77777777">
        <w:tblPrEx>
          <w:tblW w:w="5000" w:type="pct"/>
          <w:tblLayout w:type="fixed"/>
          <w:tblLook w:val="04A0"/>
        </w:tblPrEx>
        <w:trPr>
          <w:trHeight w:val="322"/>
        </w:trPr>
        <w:tc>
          <w:tcPr>
            <w:tcW w:w="8000" w:type="dxa"/>
            <w:tcBorders>
              <w:left w:val="single" w:sz="4" w:space="0" w:color="000000"/>
            </w:tcBorders>
            <w:tcMar>
              <w:top w:w="0" w:type="dxa"/>
              <w:left w:w="0" w:type="dxa"/>
              <w:bottom w:w="22" w:type="dxa"/>
              <w:right w:w="0" w:type="dxa"/>
            </w:tcMar>
            <w:vAlign w:val="center"/>
          </w:tcPr>
          <w:p w:rsidR="00B1405B" w14:paraId="50F03F09" w14:textId="77777777">
            <w:pPr>
              <w:pStyle w:val="Tab1FirstColNonGras"/>
              <w:rPr>
                <w:lang w:val="fr-FR"/>
              </w:rPr>
            </w:pPr>
            <w:r>
              <w:rPr>
                <w:lang w:val="fr-FR"/>
              </w:rPr>
              <w:t>b) Avoirs bancaires</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BAF1390" w14:textId="77777777">
            <w:pPr>
              <w:pStyle w:val="Tab1LastColNonGras"/>
              <w:rPr>
                <w:lang w:val="fr-FR"/>
              </w:rPr>
            </w:pPr>
            <w:r>
              <w:rPr>
                <w:lang w:val="fr-FR"/>
              </w:rPr>
              <w:t>71 539,74</w:t>
            </w:r>
          </w:p>
        </w:tc>
      </w:tr>
      <w:tr w14:paraId="4C50E4E2" w14:textId="77777777">
        <w:tblPrEx>
          <w:tblW w:w="5000" w:type="pct"/>
          <w:tblLayout w:type="fixed"/>
          <w:tblLook w:val="04A0"/>
        </w:tblPrEx>
        <w:trPr>
          <w:trHeight w:val="322"/>
        </w:trPr>
        <w:tc>
          <w:tcPr>
            <w:tcW w:w="8000" w:type="dxa"/>
            <w:tcBorders>
              <w:left w:val="single" w:sz="4" w:space="0" w:color="000000"/>
            </w:tcBorders>
            <w:tcMar>
              <w:top w:w="0" w:type="dxa"/>
              <w:left w:w="0" w:type="dxa"/>
              <w:bottom w:w="22" w:type="dxa"/>
              <w:right w:w="0" w:type="dxa"/>
            </w:tcMar>
            <w:vAlign w:val="center"/>
          </w:tcPr>
          <w:p w:rsidR="00B1405B" w14:paraId="4B298493" w14:textId="77777777">
            <w:pPr>
              <w:pStyle w:val="Tab1FirstColNonGras"/>
              <w:rPr>
                <w:lang w:val="fr-FR"/>
              </w:rPr>
            </w:pPr>
            <w:r>
              <w:rPr>
                <w:lang w:val="fr-FR"/>
              </w:rPr>
              <w:t>c) Autres actifs détenus par l'OPC</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2CFE355" w14:textId="77777777">
            <w:pPr>
              <w:pStyle w:val="Tab1LastColNonGras"/>
              <w:rPr>
                <w:lang w:val="fr-FR"/>
              </w:rPr>
            </w:pPr>
            <w:r>
              <w:rPr>
                <w:lang w:val="fr-FR"/>
              </w:rPr>
              <w:t>22 378 315,79</w:t>
            </w:r>
          </w:p>
        </w:tc>
      </w:tr>
      <w:tr w14:paraId="0FAB81B1" w14:textId="77777777">
        <w:tblPrEx>
          <w:tblW w:w="5000" w:type="pct"/>
          <w:tblLayout w:type="fixed"/>
          <w:tblLook w:val="04A0"/>
        </w:tblPrEx>
        <w:trPr>
          <w:trHeight w:val="322"/>
        </w:trPr>
        <w:tc>
          <w:tcPr>
            <w:tcW w:w="8000" w:type="dxa"/>
            <w:tcBorders>
              <w:left w:val="single" w:sz="4" w:space="0" w:color="000000"/>
            </w:tcBorders>
            <w:tcMar>
              <w:top w:w="0" w:type="dxa"/>
              <w:left w:w="0" w:type="dxa"/>
              <w:bottom w:w="22" w:type="dxa"/>
              <w:right w:w="0" w:type="dxa"/>
            </w:tcMar>
            <w:vAlign w:val="center"/>
          </w:tcPr>
          <w:p w:rsidR="00B1405B" w14:paraId="566983FF" w14:textId="77777777">
            <w:pPr>
              <w:pStyle w:val="Tab1FirstColNonGras"/>
              <w:rPr>
                <w:lang w:val="fr-FR"/>
              </w:rPr>
            </w:pPr>
            <w:r>
              <w:rPr>
                <w:lang w:val="fr-FR"/>
              </w:rPr>
              <w:t xml:space="preserve">d) Total des actifs détenus par l'OPC (lignes </w:t>
            </w:r>
            <w:r>
              <w:rPr>
                <w:lang w:val="fr-FR"/>
              </w:rPr>
              <w:t>a+b+c</w:t>
            </w:r>
            <w:r>
              <w:rPr>
                <w:lang w:val="fr-FR"/>
              </w:rPr>
              <w:t>)</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8F9BBEF" w14:textId="77777777">
            <w:pPr>
              <w:pStyle w:val="Tab1LastColNonGras"/>
              <w:rPr>
                <w:lang w:val="fr-FR"/>
              </w:rPr>
            </w:pPr>
            <w:r>
              <w:rPr>
                <w:lang w:val="fr-FR"/>
              </w:rPr>
              <w:t>22 449 855,53</w:t>
            </w:r>
          </w:p>
        </w:tc>
      </w:tr>
      <w:tr w14:paraId="344DCB09" w14:textId="77777777">
        <w:tblPrEx>
          <w:tblW w:w="5000" w:type="pct"/>
          <w:tblLayout w:type="fixed"/>
          <w:tblLook w:val="04A0"/>
        </w:tblPrEx>
        <w:trPr>
          <w:trHeight w:val="322"/>
        </w:trPr>
        <w:tc>
          <w:tcPr>
            <w:tcW w:w="8000" w:type="dxa"/>
            <w:tcBorders>
              <w:left w:val="single" w:sz="4" w:space="0" w:color="000000"/>
            </w:tcBorders>
            <w:tcMar>
              <w:top w:w="0" w:type="dxa"/>
              <w:left w:w="0" w:type="dxa"/>
              <w:bottom w:w="22" w:type="dxa"/>
              <w:right w:w="0" w:type="dxa"/>
            </w:tcMar>
            <w:vAlign w:val="center"/>
          </w:tcPr>
          <w:p w:rsidR="00B1405B" w14:paraId="419B09D0" w14:textId="77777777">
            <w:pPr>
              <w:pStyle w:val="Tab1FirstColNonGras"/>
              <w:rPr>
                <w:lang w:val="fr-FR"/>
              </w:rPr>
            </w:pPr>
            <w:r>
              <w:rPr>
                <w:lang w:val="fr-FR"/>
              </w:rPr>
              <w:t>e) Passif</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73D45856" w14:textId="77777777">
            <w:pPr>
              <w:pStyle w:val="Tab1LastColNonGras"/>
              <w:rPr>
                <w:lang w:val="fr-FR"/>
              </w:rPr>
            </w:pPr>
            <w:r>
              <w:rPr>
                <w:lang w:val="fr-FR"/>
              </w:rPr>
              <w:t>-29 212,85</w:t>
            </w:r>
          </w:p>
        </w:tc>
      </w:tr>
      <w:tr w14:paraId="13D0F86D" w14:textId="77777777">
        <w:tblPrEx>
          <w:tblW w:w="5000" w:type="pct"/>
          <w:tblLayout w:type="fixed"/>
          <w:tblLook w:val="04A0"/>
        </w:tblPrEx>
        <w:trPr>
          <w:trHeight w:val="322"/>
        </w:trPr>
        <w:tc>
          <w:tcPr>
            <w:tcW w:w="8000" w:type="dxa"/>
            <w:tcBorders>
              <w:left w:val="single" w:sz="4" w:space="0" w:color="000000"/>
              <w:bottom w:val="single" w:sz="4" w:space="0" w:color="000000"/>
            </w:tcBorders>
            <w:tcMar>
              <w:top w:w="0" w:type="dxa"/>
              <w:left w:w="0" w:type="dxa"/>
              <w:bottom w:w="22" w:type="dxa"/>
              <w:right w:w="0" w:type="dxa"/>
            </w:tcMar>
            <w:vAlign w:val="center"/>
          </w:tcPr>
          <w:p w:rsidR="00B1405B" w14:paraId="2772F269" w14:textId="77777777">
            <w:pPr>
              <w:pStyle w:val="Tab1FirstColNonGrasBordureDown"/>
              <w:rPr>
                <w:lang w:val="fr-FR"/>
              </w:rPr>
            </w:pPr>
            <w:r>
              <w:rPr>
                <w:lang w:val="fr-FR"/>
              </w:rPr>
              <w:t xml:space="preserve">f) Valeur nette d'inventaire (lignes </w:t>
            </w:r>
            <w:r>
              <w:rPr>
                <w:lang w:val="fr-FR"/>
              </w:rPr>
              <w:t>d+e</w:t>
            </w:r>
            <w:r>
              <w:rPr>
                <w:lang w:val="fr-FR"/>
              </w:rPr>
              <w:t xml:space="preserve"> = actif net de l'OPC)</w:t>
            </w:r>
          </w:p>
        </w:tc>
        <w:tc>
          <w:tcPr>
            <w:tcW w:w="23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7FCA6D53" w14:textId="77777777">
            <w:pPr>
              <w:pStyle w:val="Tab1LastColNonGrasBordureDown"/>
              <w:rPr>
                <w:lang w:val="fr-FR"/>
              </w:rPr>
            </w:pPr>
            <w:r>
              <w:rPr>
                <w:lang w:val="fr-FR"/>
              </w:rPr>
              <w:t>22 420 642,68</w:t>
            </w:r>
          </w:p>
        </w:tc>
      </w:tr>
    </w:tbl>
    <w:p w:rsidR="00B1405B" w14:paraId="52D71708" w14:textId="77777777">
      <w:pPr>
        <w:pStyle w:val="TechnicalBookmark"/>
        <w:rPr>
          <w:sz w:val="2"/>
          <w:lang w:val="fr-FR"/>
        </w:rPr>
      </w:pPr>
    </w:p>
    <w:p w:rsidR="00B1405B" w14:paraId="209B78E8" w14:textId="77777777">
      <w:pPr>
        <w:pStyle w:val="TableNote"/>
        <w:spacing w:after="30"/>
        <w:rPr>
          <w:lang w:val="fr-FR"/>
        </w:rPr>
      </w:pPr>
      <w:r>
        <w:rPr>
          <w:lang w:val="fr-FR"/>
        </w:rPr>
        <w:t>(*) Les montants sont signés</w:t>
      </w:r>
    </w:p>
    <w:p w:rsidR="00B1405B" w14:paraId="077A1E72" w14:textId="77777777">
      <w:pPr>
        <w:pStyle w:val="BreakLine"/>
        <w:rPr>
          <w:lang w:val="fr-FR"/>
        </w:rPr>
      </w:pPr>
      <w:r>
        <w:rPr>
          <w:lang w:val="fr-FR"/>
        </w:rPr>
        <w:t xml:space="preserve"> </w:t>
      </w:r>
    </w:p>
    <w:p w:rsidR="00B1405B" w14:paraId="72EEBDCC" w14:textId="77777777">
      <w:pPr>
        <w:pStyle w:val="TechnicalBookmark"/>
        <w:rPr>
          <w:lang w:val="fr-FR"/>
        </w:rPr>
      </w:pPr>
      <w:r>
        <w:rPr>
          <w:lang w:val="fr-FR"/>
        </w:rPr>
        <w:fldChar w:fldCharType="begin"/>
      </w:r>
      <w:r>
        <w:rPr>
          <w:lang w:val="fr-FR"/>
        </w:rPr>
        <w:instrText xml:space="preserve"> SET 1D4E9A35B2247DD570C0AADF9E576067 "" </w:instrText>
      </w:r>
      <w:r>
        <w:rPr>
          <w:lang w:val="fr-FR"/>
        </w:rPr>
        <w:fldChar w:fldCharType="separate"/>
      </w:r>
      <w:bookmarkStart w:id="6" w:name="1D4E9A35B2247DD570C0AADF9E576067"/>
      <w:bookmarkEnd w:id="6"/>
      <w:r>
        <w:rPr>
          <w:lang w:val="fr-FR"/>
        </w:rPr>
        <w:fldChar w:fldCharType="end"/>
      </w:r>
    </w:p>
    <w:p w:rsidR="00B1405B" w14:paraId="4BF438C4" w14:textId="77777777">
      <w:pPr>
        <w:pStyle w:val="H1SPACEBEFORE"/>
        <w:ind w:right="2400"/>
        <w:rPr>
          <w:lang w:val="fr-FR"/>
        </w:rPr>
      </w:pPr>
      <w:r>
        <w:rPr>
          <w:lang w:val="fr-FR"/>
        </w:rPr>
        <w:t>|</w:t>
      </w:r>
    </w:p>
    <w:p w:rsidR="00B1405B" w14:paraId="73328234" w14:textId="77777777">
      <w:pPr>
        <w:pStyle w:val="H1"/>
        <w:rPr>
          <w:lang w:val="fr-FR"/>
        </w:rPr>
      </w:pPr>
      <w:bookmarkStart w:id="7" w:name="Nombre_de_parts_en_circulation_et_valeur"/>
      <w:bookmarkEnd w:id="7"/>
      <w:r>
        <w:rPr>
          <w:lang w:val="fr-FR"/>
        </w:rPr>
        <w:t>Nombre de parts en circulation et valeur nette d'inventaire par part</w:t>
      </w:r>
    </w:p>
    <w:p w:rsidR="00B1405B" w14:paraId="73B9FE46" w14:textId="77777777">
      <w:pPr>
        <w:pStyle w:val="RefToc1"/>
        <w:rPr>
          <w:lang w:val="fr-FR"/>
        </w:rPr>
      </w:pPr>
      <w:bookmarkStart w:id="8" w:name="BK_5FC29098830DA85CB78F6B7A7A369631"/>
      <w:bookmarkEnd w:id="8"/>
      <w:r>
        <w:rPr>
          <w:lang w:val="fr-FR"/>
        </w:rPr>
        <w:t>Nombre de parts en circulation et valeur nette d'inventaire par part</w:t>
      </w:r>
    </w:p>
    <w:p w:rsidR="00B1405B" w14:paraId="415CA729" w14:textId="77777777">
      <w:pPr>
        <w:pStyle w:val="TechnicalBookmark"/>
        <w:rPr>
          <w:lang w:val="fr-FR"/>
        </w:rPr>
      </w:pPr>
      <w:r>
        <w:rPr>
          <w:lang w:val="fr-FR"/>
        </w:rPr>
        <w:fldChar w:fldCharType="begin"/>
      </w:r>
      <w:r>
        <w:rPr>
          <w:lang w:val="fr-FR"/>
        </w:rPr>
        <w:instrText xml:space="preserve"> SET 428C84282A22888164C8750405535F12 "" </w:instrText>
      </w:r>
      <w:r>
        <w:rPr>
          <w:lang w:val="fr-FR"/>
        </w:rPr>
        <w:fldChar w:fldCharType="separate"/>
      </w:r>
      <w:bookmarkStart w:id="9" w:name="428C84282A22888164C8750405535F12"/>
      <w:bookmarkEnd w:id="9"/>
      <w:r>
        <w:rPr>
          <w:lang w:val="fr-FR"/>
        </w:rPr>
        <w:fldChar w:fldCharType="end"/>
      </w:r>
    </w:p>
    <w:p w:rsidR="00B1405B" w14:paraId="1A85A0BF" w14:textId="77777777">
      <w:pPr>
        <w:pStyle w:val="TechnicalBookmark"/>
        <w:rPr>
          <w:lang w:val="fr-FR"/>
        </w:rPr>
      </w:pPr>
    </w:p>
    <w:tbl>
      <w:tblPr>
        <w:tblW w:w="5000" w:type="pct"/>
        <w:tblLayout w:type="fixed"/>
        <w:tblLook w:val="04A0"/>
      </w:tblPr>
      <w:tblGrid>
        <w:gridCol w:w="3726"/>
        <w:gridCol w:w="1127"/>
        <w:gridCol w:w="1592"/>
        <w:gridCol w:w="1592"/>
        <w:gridCol w:w="1585"/>
      </w:tblGrid>
      <w:tr w14:paraId="29BE28F1" w14:textId="77777777">
        <w:tblPrEx>
          <w:tblW w:w="5000" w:type="pct"/>
          <w:tblLayout w:type="fixed"/>
          <w:tblLook w:val="04A0"/>
        </w:tblPrEx>
        <w:trPr>
          <w:trHeight w:val="385"/>
        </w:trPr>
        <w:tc>
          <w:tcPr>
            <w:tcW w:w="40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1374727E" w14:textId="77777777">
            <w:pPr>
              <w:pStyle w:val="EnteteTabFirstColBordureCentre"/>
              <w:rPr>
                <w:lang w:val="fr-FR"/>
              </w:rPr>
            </w:pPr>
            <w:r>
              <w:rPr>
                <w:lang w:val="fr-FR"/>
              </w:rPr>
              <w:t>Part</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558FA9A" w14:textId="77777777">
            <w:pPr>
              <w:pStyle w:val="EnteteTabMiddleColBordure"/>
              <w:rPr>
                <w:lang w:val="fr-FR"/>
              </w:rPr>
            </w:pPr>
            <w:r>
              <w:rPr>
                <w:lang w:val="fr-FR"/>
              </w:rPr>
              <w:t>Type de part</w:t>
            </w:r>
          </w:p>
        </w:tc>
        <w:tc>
          <w:tcPr>
            <w:tcW w:w="17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192D3F0" w14:textId="77777777">
            <w:pPr>
              <w:pStyle w:val="EnteteTabMiddleColBordure"/>
              <w:rPr>
                <w:lang w:val="fr-FR"/>
              </w:rPr>
            </w:pPr>
            <w:r>
              <w:rPr>
                <w:lang w:val="fr-FR"/>
              </w:rPr>
              <w:t>Actif net de la part</w:t>
            </w:r>
          </w:p>
        </w:tc>
        <w:tc>
          <w:tcPr>
            <w:tcW w:w="17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28D990E8" w14:textId="77777777">
            <w:pPr>
              <w:pStyle w:val="EnteteTabMiddleColBordure"/>
              <w:spacing w:line="184" w:lineRule="exact"/>
              <w:rPr>
                <w:lang w:val="fr-FR"/>
              </w:rPr>
            </w:pPr>
            <w:r>
              <w:rPr>
                <w:lang w:val="fr-FR"/>
              </w:rPr>
              <w:t>Nombre de parts en circulation</w:t>
            </w:r>
          </w:p>
        </w:tc>
        <w:tc>
          <w:tcPr>
            <w:tcW w:w="17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3D98CB5B" w14:textId="77777777">
            <w:pPr>
              <w:pStyle w:val="EnteteTabLastColBordure"/>
              <w:spacing w:line="184" w:lineRule="exact"/>
              <w:rPr>
                <w:lang w:val="fr-FR"/>
              </w:rPr>
            </w:pPr>
            <w:r>
              <w:rPr>
                <w:lang w:val="fr-FR"/>
              </w:rPr>
              <w:t>Valeur nette d'inventaire par part</w:t>
            </w:r>
          </w:p>
        </w:tc>
      </w:tr>
      <w:tr w14:paraId="130DDAA2" w14:textId="77777777">
        <w:tblPrEx>
          <w:tblW w:w="5000" w:type="pct"/>
          <w:tblLayout w:type="fixed"/>
          <w:tblLook w:val="04A0"/>
        </w:tblPrEx>
        <w:trPr>
          <w:trHeight w:val="362"/>
        </w:trPr>
        <w:tc>
          <w:tcPr>
            <w:tcW w:w="4000" w:type="dxa"/>
            <w:tcBorders>
              <w:left w:val="single" w:sz="4" w:space="0" w:color="000000"/>
              <w:bottom w:val="single" w:sz="4" w:space="0" w:color="000000"/>
            </w:tcBorders>
            <w:tcMar>
              <w:top w:w="0" w:type="dxa"/>
              <w:left w:w="0" w:type="dxa"/>
              <w:bottom w:w="22" w:type="dxa"/>
              <w:right w:w="0" w:type="dxa"/>
            </w:tcMar>
            <w:vAlign w:val="center"/>
          </w:tcPr>
          <w:p w:rsidR="00B1405B" w14:paraId="7F3578F1" w14:textId="77777777">
            <w:pPr>
              <w:pStyle w:val="Tab1FirstColNonGrasBordureDown"/>
              <w:rPr>
                <w:lang w:val="fr-FR"/>
              </w:rPr>
            </w:pPr>
            <w:r>
              <w:rPr>
                <w:lang w:val="fr-FR"/>
              </w:rPr>
              <w:t>AMUNDI OBLI ETAT ESR ASSUREUR en EUR</w:t>
            </w:r>
          </w:p>
        </w:tc>
        <w:tc>
          <w:tcPr>
            <w:tcW w:w="12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16DBC1F" w14:textId="77777777">
            <w:pPr>
              <w:pStyle w:val="Tab1MiddleColNonGrasBordureDownCentre"/>
              <w:rPr>
                <w:lang w:val="fr-FR"/>
              </w:rPr>
            </w:pPr>
            <w:r>
              <w:rPr>
                <w:lang w:val="fr-FR"/>
              </w:rPr>
              <w:t>C</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29D6D3CB" w14:textId="77777777">
            <w:pPr>
              <w:pStyle w:val="Tab1MiddleColNonGrasBordureDown"/>
              <w:rPr>
                <w:lang w:val="fr-FR"/>
              </w:rPr>
            </w:pPr>
            <w:r>
              <w:rPr>
                <w:lang w:val="fr-FR"/>
              </w:rPr>
              <w:t>33,90</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3187E71E" w14:textId="77777777">
            <w:pPr>
              <w:pStyle w:val="Tab1MiddleColNonGrasBordureDown"/>
              <w:rPr>
                <w:lang w:val="fr-FR"/>
              </w:rPr>
            </w:pPr>
            <w:r>
              <w:rPr>
                <w:lang w:val="fr-FR"/>
              </w:rPr>
              <w:t>1,0000</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5BA319B" w14:textId="77777777">
            <w:pPr>
              <w:pStyle w:val="Tab1LastColNonGrasBordureDown"/>
              <w:rPr>
                <w:lang w:val="fr-FR"/>
              </w:rPr>
            </w:pPr>
            <w:r>
              <w:rPr>
                <w:lang w:val="fr-FR"/>
              </w:rPr>
              <w:t>33,90</w:t>
            </w:r>
          </w:p>
        </w:tc>
      </w:tr>
      <w:tr w14:paraId="3BCD9785" w14:textId="77777777">
        <w:tblPrEx>
          <w:tblW w:w="5000" w:type="pct"/>
          <w:tblLayout w:type="fixed"/>
          <w:tblLook w:val="04A0"/>
        </w:tblPrEx>
        <w:trPr>
          <w:trHeight w:val="362"/>
        </w:trPr>
        <w:tc>
          <w:tcPr>
            <w:tcW w:w="4000" w:type="dxa"/>
            <w:tcBorders>
              <w:left w:val="single" w:sz="4" w:space="0" w:color="000000"/>
              <w:bottom w:val="single" w:sz="4" w:space="0" w:color="000000"/>
            </w:tcBorders>
            <w:tcMar>
              <w:top w:w="0" w:type="dxa"/>
              <w:left w:w="0" w:type="dxa"/>
              <w:bottom w:w="22" w:type="dxa"/>
              <w:right w:w="0" w:type="dxa"/>
            </w:tcMar>
            <w:vAlign w:val="center"/>
          </w:tcPr>
          <w:p w:rsidR="00B1405B" w14:paraId="15892BBB" w14:textId="77777777">
            <w:pPr>
              <w:pStyle w:val="Tab1FirstColNonGrasBordureDown"/>
              <w:rPr>
                <w:lang w:val="fr-FR"/>
              </w:rPr>
            </w:pPr>
            <w:r>
              <w:rPr>
                <w:lang w:val="fr-FR"/>
              </w:rPr>
              <w:t>AMUNDI OBLI ETAT ESR F en EUR</w:t>
            </w:r>
          </w:p>
        </w:tc>
        <w:tc>
          <w:tcPr>
            <w:tcW w:w="12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A5F6539" w14:textId="77777777">
            <w:pPr>
              <w:pStyle w:val="Tab1MiddleColNonGrasBordureDownCentre"/>
              <w:rPr>
                <w:lang w:val="fr-FR"/>
              </w:rPr>
            </w:pPr>
            <w:r>
              <w:rPr>
                <w:lang w:val="fr-FR"/>
              </w:rPr>
              <w:t>C</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8BB0FB4" w14:textId="77777777">
            <w:pPr>
              <w:pStyle w:val="Tab1MiddleColNonGrasBordureDown"/>
              <w:rPr>
                <w:lang w:val="fr-FR"/>
              </w:rPr>
            </w:pPr>
            <w:r>
              <w:rPr>
                <w:lang w:val="fr-FR"/>
              </w:rPr>
              <w:t>22 420 574,88</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B56379E" w14:textId="77777777">
            <w:pPr>
              <w:pStyle w:val="Tab1MiddleColNonGrasBordureDown"/>
              <w:rPr>
                <w:lang w:val="fr-FR"/>
              </w:rPr>
            </w:pPr>
            <w:r>
              <w:rPr>
                <w:lang w:val="fr-FR"/>
              </w:rPr>
              <w:t>662 598,5239</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5A09053" w14:textId="77777777">
            <w:pPr>
              <w:pStyle w:val="Tab1LastColNonGrasBordureDown"/>
              <w:rPr>
                <w:lang w:val="fr-FR"/>
              </w:rPr>
            </w:pPr>
            <w:r>
              <w:rPr>
                <w:lang w:val="fr-FR"/>
              </w:rPr>
              <w:t>33,83</w:t>
            </w:r>
          </w:p>
        </w:tc>
      </w:tr>
      <w:tr w14:paraId="1B4EACF5" w14:textId="77777777">
        <w:tblPrEx>
          <w:tblW w:w="5000" w:type="pct"/>
          <w:tblLayout w:type="fixed"/>
          <w:tblLook w:val="04A0"/>
        </w:tblPrEx>
        <w:trPr>
          <w:trHeight w:val="362"/>
        </w:trPr>
        <w:tc>
          <w:tcPr>
            <w:tcW w:w="4000" w:type="dxa"/>
            <w:tcBorders>
              <w:left w:val="single" w:sz="4" w:space="0" w:color="000000"/>
              <w:bottom w:val="single" w:sz="4" w:space="0" w:color="000000"/>
            </w:tcBorders>
            <w:tcMar>
              <w:top w:w="0" w:type="dxa"/>
              <w:left w:w="0" w:type="dxa"/>
              <w:bottom w:w="22" w:type="dxa"/>
              <w:right w:w="0" w:type="dxa"/>
            </w:tcMar>
            <w:vAlign w:val="center"/>
          </w:tcPr>
          <w:p w:rsidR="00B1405B" w14:paraId="593A9B36" w14:textId="77777777">
            <w:pPr>
              <w:pStyle w:val="Tab1FirstColNonGrasBordureDown"/>
              <w:rPr>
                <w:lang w:val="fr-FR"/>
              </w:rPr>
            </w:pPr>
            <w:r>
              <w:rPr>
                <w:lang w:val="fr-FR"/>
              </w:rPr>
              <w:t>AMUNDI OBLI ETAT ESR PER en EUR</w:t>
            </w:r>
          </w:p>
        </w:tc>
        <w:tc>
          <w:tcPr>
            <w:tcW w:w="12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386154EA" w14:textId="77777777">
            <w:pPr>
              <w:pStyle w:val="Tab1MiddleColNonGrasBordureDownCentre"/>
              <w:rPr>
                <w:lang w:val="fr-FR"/>
              </w:rPr>
            </w:pPr>
            <w:r>
              <w:rPr>
                <w:lang w:val="fr-FR"/>
              </w:rPr>
              <w:t>C</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090356E0" w14:textId="77777777">
            <w:pPr>
              <w:pStyle w:val="Tab1MiddleColNonGrasBordureDown"/>
              <w:rPr>
                <w:lang w:val="fr-FR"/>
              </w:rPr>
            </w:pPr>
            <w:r>
              <w:rPr>
                <w:lang w:val="fr-FR"/>
              </w:rPr>
              <w:t>33,90</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602875E3" w14:textId="77777777">
            <w:pPr>
              <w:pStyle w:val="Tab1MiddleColNonGrasBordureDown"/>
              <w:rPr>
                <w:lang w:val="fr-FR"/>
              </w:rPr>
            </w:pPr>
            <w:r>
              <w:rPr>
                <w:lang w:val="fr-FR"/>
              </w:rPr>
              <w:t>1,0000</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0B3F6D3E" w14:textId="77777777">
            <w:pPr>
              <w:pStyle w:val="Tab1LastColNonGrasBordureDown"/>
              <w:rPr>
                <w:lang w:val="fr-FR"/>
              </w:rPr>
            </w:pPr>
            <w:r>
              <w:rPr>
                <w:lang w:val="fr-FR"/>
              </w:rPr>
              <w:t>33,90</w:t>
            </w:r>
          </w:p>
        </w:tc>
      </w:tr>
    </w:tbl>
    <w:p w:rsidR="00B1405B" w14:paraId="344DE6C8" w14:textId="77777777">
      <w:pPr>
        <w:pStyle w:val="TechnicalBookmark"/>
        <w:rPr>
          <w:sz w:val="2"/>
          <w:lang w:val="fr-FR"/>
        </w:rPr>
        <w:sectPr>
          <w:headerReference w:type="default" r:id="rId7"/>
          <w:footerReference w:type="default" r:id="rId8"/>
          <w:pgSz w:w="11900" w:h="16840"/>
          <w:pgMar w:top="2154" w:right="1134" w:bottom="1134" w:left="1134" w:header="400" w:footer="400" w:gutter="0"/>
          <w:cols w:space="720"/>
        </w:sectPr>
      </w:pPr>
    </w:p>
    <w:p w:rsidR="00B1405B" w14:paraId="2B9B4DD7" w14:textId="77777777">
      <w:pPr>
        <w:spacing w:line="15" w:lineRule="exact"/>
        <w:rPr>
          <w:sz w:val="2"/>
        </w:rPr>
      </w:pPr>
    </w:p>
    <w:p w:rsidR="00B1405B" w14:paraId="0005FA04" w14:textId="77777777">
      <w:pPr>
        <w:pStyle w:val="TechnicalBookmark"/>
        <w:rPr>
          <w:lang w:val="fr-FR"/>
        </w:rPr>
      </w:pPr>
      <w:r>
        <w:rPr>
          <w:lang w:val="fr-FR"/>
        </w:rPr>
        <w:fldChar w:fldCharType="begin"/>
      </w:r>
      <w:r>
        <w:rPr>
          <w:lang w:val="fr-FR"/>
        </w:rPr>
        <w:instrText xml:space="preserve"> SET 8F13EE72BCA87106834F84C0925914AD "" </w:instrText>
      </w:r>
      <w:r>
        <w:rPr>
          <w:lang w:val="fr-FR"/>
        </w:rPr>
        <w:fldChar w:fldCharType="separate"/>
      </w:r>
      <w:bookmarkStart w:id="10" w:name="8F13EE72BCA87106834F84C0925914AD"/>
      <w:bookmarkEnd w:id="10"/>
      <w:r>
        <w:rPr>
          <w:lang w:val="fr-FR"/>
        </w:rPr>
        <w:fldChar w:fldCharType="end"/>
      </w:r>
    </w:p>
    <w:p w:rsidR="00B1405B" w14:paraId="005514D1" w14:textId="77777777">
      <w:pPr>
        <w:pStyle w:val="H1"/>
        <w:rPr>
          <w:lang w:val="fr-FR"/>
        </w:rPr>
      </w:pPr>
      <w:bookmarkStart w:id="11" w:name="Eléments_du_portefeuille_titres"/>
      <w:bookmarkEnd w:id="11"/>
      <w:r>
        <w:rPr>
          <w:lang w:val="fr-FR"/>
        </w:rPr>
        <w:t>Eléments du portefeuille titres</w:t>
      </w:r>
    </w:p>
    <w:p w:rsidR="00B1405B" w14:paraId="5B0C5398" w14:textId="77777777">
      <w:pPr>
        <w:pStyle w:val="RefToc1"/>
        <w:rPr>
          <w:lang w:val="fr-FR"/>
        </w:rPr>
      </w:pPr>
      <w:bookmarkStart w:id="12" w:name="BK_087A59EF53C1FBD2097E123C1ABCE783"/>
      <w:bookmarkEnd w:id="12"/>
      <w:r>
        <w:rPr>
          <w:lang w:val="fr-FR"/>
        </w:rPr>
        <w:t>Eléments du portefeuille titres</w:t>
      </w:r>
    </w:p>
    <w:p w:rsidR="00B1405B" w14:paraId="02EFC229" w14:textId="77777777">
      <w:pPr>
        <w:pStyle w:val="TechnicalBookmark"/>
        <w:rPr>
          <w:lang w:val="fr-FR"/>
        </w:rPr>
      </w:pPr>
      <w:r>
        <w:rPr>
          <w:lang w:val="fr-FR"/>
        </w:rPr>
        <w:fldChar w:fldCharType="begin"/>
      </w:r>
      <w:r>
        <w:rPr>
          <w:lang w:val="fr-FR"/>
        </w:rPr>
        <w:instrText xml:space="preserve"> SET 4785E0C670B222F69E30969667448623 "" </w:instrText>
      </w:r>
      <w:r>
        <w:rPr>
          <w:lang w:val="fr-FR"/>
        </w:rPr>
        <w:fldChar w:fldCharType="separate"/>
      </w:r>
      <w:bookmarkStart w:id="13" w:name="4785E0C670B222F69E30969667448623"/>
      <w:bookmarkEnd w:id="13"/>
      <w:r>
        <w:rPr>
          <w:lang w:val="fr-FR"/>
        </w:rPr>
        <w:fldChar w:fldCharType="end"/>
      </w:r>
    </w:p>
    <w:p w:rsidR="00B1405B" w14:paraId="42F85871" w14:textId="77777777">
      <w:pPr>
        <w:pStyle w:val="TechnicalBookmark"/>
        <w:rPr>
          <w:lang w:val="fr-FR"/>
        </w:rPr>
      </w:pPr>
    </w:p>
    <w:tbl>
      <w:tblPr>
        <w:tblW w:w="5000" w:type="pct"/>
        <w:tblLayout w:type="fixed"/>
        <w:tblLook w:val="04A0"/>
      </w:tblPr>
      <w:tblGrid>
        <w:gridCol w:w="5730"/>
        <w:gridCol w:w="1950"/>
        <w:gridCol w:w="1942"/>
      </w:tblGrid>
      <w:tr w14:paraId="70E8E893" w14:textId="77777777">
        <w:tblPrEx>
          <w:tblW w:w="5000" w:type="pct"/>
          <w:tblLayout w:type="fixed"/>
          <w:tblLook w:val="04A0"/>
        </w:tblPrEx>
        <w:trPr>
          <w:trHeight w:val="385"/>
        </w:trPr>
        <w:tc>
          <w:tcPr>
            <w:tcW w:w="614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4C65ADB6" w14:textId="77777777">
            <w:pPr>
              <w:pStyle w:val="EnteteTabFirstColBordureCentre"/>
              <w:rPr>
                <w:lang w:val="fr-FR"/>
              </w:rPr>
            </w:pPr>
            <w:r>
              <w:rPr>
                <w:lang w:val="fr-FR"/>
              </w:rPr>
              <w:t>Eléments du portefeuille titres</w:t>
            </w:r>
          </w:p>
        </w:tc>
        <w:tc>
          <w:tcPr>
            <w:tcW w:w="20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3C5F49C" w14:textId="77777777">
            <w:pPr>
              <w:pStyle w:val="EnteteTabMiddleColBordure"/>
              <w:rPr>
                <w:lang w:val="fr-FR"/>
              </w:rPr>
            </w:pPr>
            <w:r>
              <w:rPr>
                <w:lang w:val="fr-FR"/>
              </w:rPr>
              <w:t>Pourcentage actif net (*)</w:t>
            </w:r>
          </w:p>
        </w:tc>
        <w:tc>
          <w:tcPr>
            <w:tcW w:w="208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0C45E82E" w14:textId="77777777">
            <w:pPr>
              <w:pStyle w:val="EnteteTabLastColBordure"/>
              <w:spacing w:line="184" w:lineRule="exact"/>
              <w:rPr>
                <w:lang w:val="fr-FR"/>
              </w:rPr>
            </w:pPr>
            <w:r>
              <w:rPr>
                <w:lang w:val="fr-FR"/>
              </w:rPr>
              <w:t>Pourcentage total des actifs (**)</w:t>
            </w:r>
          </w:p>
        </w:tc>
      </w:tr>
      <w:tr w14:paraId="6191B2FE" w14:textId="77777777">
        <w:tblPrEx>
          <w:tblW w:w="5000" w:type="pct"/>
          <w:tblLayout w:type="fixed"/>
          <w:tblLook w:val="04A0"/>
        </w:tblPrEx>
        <w:trPr>
          <w:trHeight w:val="542"/>
        </w:trPr>
        <w:tc>
          <w:tcPr>
            <w:tcW w:w="6140" w:type="dxa"/>
            <w:tcBorders>
              <w:left w:val="single" w:sz="4" w:space="0" w:color="000000"/>
            </w:tcBorders>
            <w:tcMar>
              <w:top w:w="0" w:type="dxa"/>
              <w:left w:w="0" w:type="dxa"/>
              <w:bottom w:w="22" w:type="dxa"/>
              <w:right w:w="0" w:type="dxa"/>
            </w:tcMar>
            <w:vAlign w:val="center"/>
          </w:tcPr>
          <w:p w:rsidR="00B1405B" w14:paraId="322F54A0" w14:textId="77777777">
            <w:pPr>
              <w:pStyle w:val="Tab1FirstColNonGras"/>
              <w:rPr>
                <w:lang w:val="fr-FR"/>
              </w:rPr>
            </w:pPr>
            <w:r>
              <w:rPr>
                <w:lang w:val="fr-FR"/>
              </w:rPr>
              <w:t>A) Les titres financiers éligibles et les instruments du marché monétaire admis à la négociation sur un marché réglementé au sens de l'article L. 422-1 du code monétaire et financier.</w:t>
            </w:r>
          </w:p>
        </w:tc>
        <w:tc>
          <w:tcPr>
            <w:tcW w:w="2080" w:type="dxa"/>
            <w:tcBorders>
              <w:left w:val="single" w:sz="4" w:space="0" w:color="000000"/>
              <w:right w:val="single" w:sz="4" w:space="0" w:color="000000"/>
            </w:tcBorders>
            <w:tcMar>
              <w:top w:w="0" w:type="dxa"/>
              <w:left w:w="0" w:type="dxa"/>
              <w:bottom w:w="0" w:type="dxa"/>
              <w:right w:w="0" w:type="dxa"/>
            </w:tcMar>
            <w:vAlign w:val="center"/>
          </w:tcPr>
          <w:p w:rsidR="00B1405B" w14:paraId="5CCE5677" w14:textId="77777777">
            <w:pPr>
              <w:pStyle w:val="Tab1MiddleColNonGras"/>
              <w:rPr>
                <w:lang w:val="fr-FR"/>
              </w:rPr>
            </w:pPr>
            <w:r>
              <w:rPr>
                <w:lang w:val="fr-FR"/>
              </w:rPr>
              <w:t xml:space="preserve"> </w:t>
            </w:r>
          </w:p>
        </w:tc>
        <w:tc>
          <w:tcPr>
            <w:tcW w:w="2080" w:type="dxa"/>
            <w:tcBorders>
              <w:left w:val="single" w:sz="4" w:space="0" w:color="000000"/>
              <w:right w:val="single" w:sz="4" w:space="0" w:color="000000"/>
            </w:tcBorders>
            <w:tcMar>
              <w:top w:w="0" w:type="dxa"/>
              <w:left w:w="0" w:type="dxa"/>
              <w:bottom w:w="0" w:type="dxa"/>
              <w:right w:w="0" w:type="dxa"/>
            </w:tcMar>
            <w:vAlign w:val="center"/>
          </w:tcPr>
          <w:p w:rsidR="00B1405B" w14:paraId="72D7F2FC" w14:textId="77777777">
            <w:pPr>
              <w:pStyle w:val="Tab1LastColNonGras"/>
              <w:rPr>
                <w:lang w:val="fr-FR"/>
              </w:rPr>
            </w:pPr>
            <w:r>
              <w:rPr>
                <w:lang w:val="fr-FR"/>
              </w:rPr>
              <w:t xml:space="preserve"> </w:t>
            </w:r>
          </w:p>
        </w:tc>
      </w:tr>
      <w:tr w14:paraId="50729C7B" w14:textId="77777777">
        <w:tblPrEx>
          <w:tblW w:w="5000" w:type="pct"/>
          <w:tblLayout w:type="fixed"/>
          <w:tblLook w:val="04A0"/>
        </w:tblPrEx>
        <w:trPr>
          <w:trHeight w:hRule="exact" w:val="62"/>
        </w:trPr>
        <w:tc>
          <w:tcPr>
            <w:tcW w:w="6140" w:type="dxa"/>
            <w:tcBorders>
              <w:left w:val="single" w:sz="4" w:space="0" w:color="000000"/>
            </w:tcBorders>
            <w:tcMar>
              <w:top w:w="0" w:type="dxa"/>
              <w:left w:w="0" w:type="dxa"/>
              <w:bottom w:w="22" w:type="dxa"/>
              <w:right w:w="0" w:type="dxa"/>
            </w:tcMar>
            <w:vAlign w:val="center"/>
          </w:tcPr>
          <w:p w:rsidR="00B1405B" w14:paraId="2D8CA772" w14:textId="77777777">
            <w:pPr>
              <w:pStyle w:val="Tab1FirstColNonGrasNoContent"/>
              <w:rPr>
                <w:sz w:val="16"/>
                <w:lang w:val="fr-FR"/>
              </w:rPr>
            </w:pPr>
          </w:p>
        </w:tc>
        <w:tc>
          <w:tcPr>
            <w:tcW w:w="2080" w:type="dxa"/>
            <w:tcBorders>
              <w:left w:val="single" w:sz="4" w:space="0" w:color="000000"/>
              <w:right w:val="single" w:sz="4" w:space="0" w:color="000000"/>
            </w:tcBorders>
            <w:tcMar>
              <w:top w:w="0" w:type="dxa"/>
              <w:left w:w="0" w:type="dxa"/>
              <w:bottom w:w="0" w:type="dxa"/>
              <w:right w:w="0" w:type="dxa"/>
            </w:tcMar>
            <w:vAlign w:val="center"/>
          </w:tcPr>
          <w:p w:rsidR="00B1405B" w14:paraId="08008CD8" w14:textId="77777777">
            <w:pPr>
              <w:pStyle w:val="Tab1MiddleColNonGrasNoContent"/>
              <w:rPr>
                <w:sz w:val="16"/>
                <w:lang w:val="fr-FR"/>
              </w:rPr>
            </w:pPr>
          </w:p>
        </w:tc>
        <w:tc>
          <w:tcPr>
            <w:tcW w:w="2080" w:type="dxa"/>
            <w:tcBorders>
              <w:left w:val="single" w:sz="4" w:space="0" w:color="000000"/>
              <w:right w:val="single" w:sz="4" w:space="0" w:color="000000"/>
            </w:tcBorders>
            <w:tcMar>
              <w:top w:w="0" w:type="dxa"/>
              <w:left w:w="0" w:type="dxa"/>
              <w:bottom w:w="0" w:type="dxa"/>
              <w:right w:w="0" w:type="dxa"/>
            </w:tcMar>
            <w:vAlign w:val="center"/>
          </w:tcPr>
          <w:p w:rsidR="00B1405B" w14:paraId="1827F870" w14:textId="77777777">
            <w:pPr>
              <w:pStyle w:val="Tab1LastColNonGrasNoContent"/>
              <w:rPr>
                <w:sz w:val="16"/>
                <w:lang w:val="fr-FR"/>
              </w:rPr>
            </w:pPr>
          </w:p>
        </w:tc>
      </w:tr>
      <w:tr w14:paraId="51798CF2" w14:textId="77777777">
        <w:tblPrEx>
          <w:tblW w:w="5000" w:type="pct"/>
          <w:tblLayout w:type="fixed"/>
          <w:tblLook w:val="04A0"/>
        </w:tblPrEx>
        <w:trPr>
          <w:trHeight w:val="90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57E9F293" w14:textId="77777777">
            <w:pPr>
              <w:pStyle w:val="Tab1FirstColNonGrasBordureDown"/>
              <w:rPr>
                <w:lang w:val="fr-FR"/>
              </w:rPr>
            </w:pPr>
            <w:r>
              <w:rPr>
                <w:lang w:val="fr-FR"/>
              </w:rPr>
              <w:t>Et B) Les titres financiers éligibles et les instruments du marché monétaire admis à la négociation sur un autre marché réglementé, en fonctionnement régulier, reconnu, ouvert au public et dont le siège est situé dans un Etat membre de l'Union européenne ou dans un autre Etat partie à l'accord sur l'Espace économique européen.</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50BCDB7" w14:textId="77777777">
            <w:pPr>
              <w:pStyle w:val="Tab1MiddleColNonGrasBordureDownNoContent"/>
              <w:rPr>
                <w:sz w:val="16"/>
                <w:lang w:val="fr-FR"/>
              </w:rPr>
            </w:pP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70DFB6ED" w14:textId="77777777">
            <w:pPr>
              <w:pStyle w:val="Tab1LastColNonGrasBordureDownNoContent"/>
              <w:rPr>
                <w:sz w:val="16"/>
                <w:lang w:val="fr-FR"/>
              </w:rPr>
            </w:pPr>
          </w:p>
        </w:tc>
      </w:tr>
      <w:tr w14:paraId="6297A6E0" w14:textId="77777777">
        <w:tblPrEx>
          <w:tblW w:w="5000" w:type="pct"/>
          <w:tblLayout w:type="fixed"/>
          <w:tblLook w:val="04A0"/>
        </w:tblPrEx>
        <w:trPr>
          <w:trHeight w:val="128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3F20FAA7" w14:textId="77777777">
            <w:pPr>
              <w:pStyle w:val="Tab1FirstColNonGrasBordureDown"/>
              <w:rPr>
                <w:lang w:val="fr-FR"/>
              </w:rPr>
            </w:pPr>
            <w:r>
              <w:rPr>
                <w:lang w:val="fr-FR"/>
              </w:rPr>
              <w:t>C) Les titres financiers éligibles et les instruments du marché monétaire admis à la cote officielle d'une bourse de valeurs d'un pays tiers ou négociés sur un autre marché d'un pays tiers, réglementé, en fonctionnement régulier, reconnu et ouvert au public, pour autant que cette bourse ou ce marché ne figure pas sur une liste établie par l'Autorité des marchés financiers ou que le choix de cette bourse ou de ce marché soit prévu par la loi ou par le règlement ou les statuts du fonds d'investissement à vocation générale.</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6F3CB13B" w14:textId="77777777">
            <w:pPr>
              <w:pStyle w:val="Tab1MiddleColNonGrasBordureDown"/>
              <w:rPr>
                <w:lang w:val="fr-FR"/>
              </w:rPr>
            </w:pPr>
            <w:r>
              <w:rPr>
                <w:lang w:val="fr-FR"/>
              </w:rPr>
              <w:t xml:space="preserve"> </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0668191A" w14:textId="77777777">
            <w:pPr>
              <w:pStyle w:val="Tab1LastColNonGrasBordureDown"/>
              <w:rPr>
                <w:lang w:val="fr-FR"/>
              </w:rPr>
            </w:pPr>
            <w:r>
              <w:rPr>
                <w:lang w:val="fr-FR"/>
              </w:rPr>
              <w:t xml:space="preserve"> </w:t>
            </w:r>
          </w:p>
        </w:tc>
      </w:tr>
      <w:tr w14:paraId="09970B8F" w14:textId="77777777">
        <w:tblPrEx>
          <w:tblW w:w="5000" w:type="pct"/>
          <w:tblLayout w:type="fixed"/>
          <w:tblLook w:val="04A0"/>
        </w:tblPrEx>
        <w:trPr>
          <w:trHeight w:val="46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6EE9D48F" w14:textId="77777777">
            <w:pPr>
              <w:pStyle w:val="Tab1FirstColNonGrasBordureDown"/>
              <w:rPr>
                <w:lang w:val="fr-FR"/>
              </w:rPr>
            </w:pPr>
            <w:r>
              <w:rPr>
                <w:lang w:val="fr-FR"/>
              </w:rPr>
              <w:t>D) Les titres financiers éligibles nouvellement émis mentionnés  au 4 ° du I de l’article R.214-32-18 du code monétaire et financier.</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1B8C7573" w14:textId="77777777">
            <w:pPr>
              <w:pStyle w:val="Tab1MiddleColNonGrasBordureDown"/>
              <w:rPr>
                <w:lang w:val="fr-FR"/>
              </w:rPr>
            </w:pPr>
            <w:r>
              <w:rPr>
                <w:lang w:val="fr-FR"/>
              </w:rPr>
              <w:t xml:space="preserve"> </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76828E39" w14:textId="77777777">
            <w:pPr>
              <w:pStyle w:val="Tab1LastColNonGrasBordureDown"/>
              <w:rPr>
                <w:lang w:val="fr-FR"/>
              </w:rPr>
            </w:pPr>
            <w:r>
              <w:rPr>
                <w:lang w:val="fr-FR"/>
              </w:rPr>
              <w:t xml:space="preserve"> </w:t>
            </w:r>
          </w:p>
        </w:tc>
      </w:tr>
      <w:tr w14:paraId="521CDF2A" w14:textId="77777777">
        <w:tblPrEx>
          <w:tblW w:w="5000" w:type="pct"/>
          <w:tblLayout w:type="fixed"/>
          <w:tblLook w:val="04A0"/>
        </w:tblPrEx>
        <w:trPr>
          <w:trHeight w:val="36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02A32154" w14:textId="77777777">
            <w:pPr>
              <w:pStyle w:val="Tab1FirstColNonGrasBordureDown"/>
              <w:rPr>
                <w:lang w:val="fr-FR"/>
              </w:rPr>
            </w:pPr>
            <w:r>
              <w:rPr>
                <w:lang w:val="fr-FR"/>
              </w:rPr>
              <w:t>E) Les autres actifs.</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74245B8" w14:textId="77777777">
            <w:pPr>
              <w:pStyle w:val="Tab1MiddleColNonGrasBordureDown"/>
              <w:rPr>
                <w:lang w:val="fr-FR"/>
              </w:rPr>
            </w:pPr>
            <w:r>
              <w:rPr>
                <w:lang w:val="fr-FR"/>
              </w:rPr>
              <w:t>99,77</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54797225" w14:textId="77777777">
            <w:pPr>
              <w:pStyle w:val="Tab1LastColNonGrasBordureDown"/>
              <w:rPr>
                <w:lang w:val="fr-FR"/>
              </w:rPr>
            </w:pPr>
            <w:r>
              <w:rPr>
                <w:lang w:val="fr-FR"/>
              </w:rPr>
              <w:t>99,64</w:t>
            </w:r>
          </w:p>
        </w:tc>
      </w:tr>
    </w:tbl>
    <w:p w:rsidR="00B1405B" w14:paraId="38AA3369" w14:textId="77777777">
      <w:pPr>
        <w:pStyle w:val="TechnicalBookmark"/>
        <w:rPr>
          <w:sz w:val="2"/>
          <w:lang w:val="fr-FR"/>
        </w:rPr>
      </w:pPr>
    </w:p>
    <w:p w:rsidR="00B1405B" w14:paraId="74832539" w14:textId="77777777">
      <w:pPr>
        <w:pStyle w:val="TableNote"/>
        <w:rPr>
          <w:lang w:val="fr-FR"/>
        </w:rPr>
      </w:pPr>
      <w:r>
        <w:rPr>
          <w:lang w:val="fr-FR"/>
        </w:rPr>
        <w:t>(*) Se reporter au f) de l’état du patrimoine</w:t>
      </w:r>
    </w:p>
    <w:p w:rsidR="00B1405B" w14:paraId="6637F2FE" w14:textId="77777777">
      <w:pPr>
        <w:pStyle w:val="TableNote"/>
        <w:rPr>
          <w:lang w:val="fr-FR"/>
        </w:rPr>
        <w:sectPr>
          <w:headerReference w:type="default" r:id="rId9"/>
          <w:footerReference w:type="default" r:id="rId10"/>
          <w:pgSz w:w="11900" w:h="16840"/>
          <w:pgMar w:top="2154" w:right="1134" w:bottom="1134" w:left="1134" w:header="400" w:footer="400" w:gutter="0"/>
          <w:cols w:space="720"/>
        </w:sectPr>
      </w:pPr>
      <w:r>
        <w:rPr>
          <w:lang w:val="fr-FR"/>
        </w:rPr>
        <w:t>(**) Se reporter au d) de l’état du patrimoine</w:t>
      </w:r>
      <w:r>
        <w:rPr>
          <w:lang w:val="fr-FR"/>
        </w:rPr>
        <w:cr/>
      </w:r>
    </w:p>
    <w:p w:rsidR="00B1405B" w:rsidRPr="000076AE" w14:paraId="0B71DAB6" w14:textId="77777777">
      <w:pPr>
        <w:spacing w:line="15" w:lineRule="exact"/>
        <w:rPr>
          <w:sz w:val="2"/>
          <w:lang w:val="fr-FR"/>
        </w:rPr>
      </w:pPr>
    </w:p>
    <w:p w:rsidR="00B1405B" w14:paraId="29E022D4" w14:textId="77777777">
      <w:pPr>
        <w:pStyle w:val="TechnicalBookmark"/>
        <w:rPr>
          <w:lang w:val="fr-FR"/>
        </w:rPr>
      </w:pPr>
      <w:r>
        <w:rPr>
          <w:lang w:val="fr-FR"/>
        </w:rPr>
        <w:fldChar w:fldCharType="begin"/>
      </w:r>
      <w:r>
        <w:rPr>
          <w:lang w:val="fr-FR"/>
        </w:rPr>
        <w:instrText xml:space="preserve"> SET C6BE014B5D756D214AB2DDE2AC39A974 "" </w:instrText>
      </w:r>
      <w:r>
        <w:rPr>
          <w:lang w:val="fr-FR"/>
        </w:rPr>
        <w:fldChar w:fldCharType="separate"/>
      </w:r>
      <w:bookmarkStart w:id="14" w:name="C6BE014B5D756D214AB2DDE2AC39A974"/>
      <w:bookmarkEnd w:id="14"/>
      <w:r>
        <w:rPr>
          <w:lang w:val="fr-FR"/>
        </w:rPr>
        <w:fldChar w:fldCharType="end"/>
      </w:r>
    </w:p>
    <w:p w:rsidR="00B1405B" w14:paraId="16A4E706" w14:textId="77777777">
      <w:pPr>
        <w:pStyle w:val="H1"/>
        <w:rPr>
          <w:lang w:val="fr-FR"/>
        </w:rPr>
      </w:pPr>
      <w:bookmarkStart w:id="15" w:name="Répartition_des_actifs_du_A),_B),_C),_D)"/>
      <w:bookmarkEnd w:id="15"/>
      <w:r>
        <w:rPr>
          <w:lang w:val="fr-FR"/>
        </w:rPr>
        <w:t>Répartition des actifs du A), B), C), D) du portefeuille titres, par devise</w:t>
      </w:r>
    </w:p>
    <w:p w:rsidR="00B1405B" w14:paraId="4F3F9A02" w14:textId="77777777">
      <w:pPr>
        <w:pStyle w:val="RefToc1"/>
        <w:rPr>
          <w:lang w:val="fr-FR"/>
        </w:rPr>
      </w:pPr>
      <w:bookmarkStart w:id="16" w:name="BK_C0543A569821AC9CAD9C71D515083358"/>
      <w:bookmarkEnd w:id="16"/>
      <w:r>
        <w:rPr>
          <w:lang w:val="fr-FR"/>
        </w:rPr>
        <w:t>Répartition des actifs du A), B), C), D) du portefeuille titres, par devise</w:t>
      </w:r>
    </w:p>
    <w:p w:rsidR="00B1405B" w14:paraId="56042DD8" w14:textId="77777777">
      <w:pPr>
        <w:pStyle w:val="TechnicalBookmark"/>
        <w:rPr>
          <w:lang w:val="fr-FR"/>
        </w:rPr>
      </w:pPr>
      <w:r>
        <w:rPr>
          <w:lang w:val="fr-FR"/>
        </w:rPr>
        <w:fldChar w:fldCharType="begin"/>
      </w:r>
      <w:r>
        <w:rPr>
          <w:lang w:val="fr-FR"/>
        </w:rPr>
        <w:instrText xml:space="preserve"> SET E7EBBE76845FE7CF37F4C2070450A784 "" </w:instrText>
      </w:r>
      <w:r>
        <w:rPr>
          <w:lang w:val="fr-FR"/>
        </w:rPr>
        <w:fldChar w:fldCharType="separate"/>
      </w:r>
      <w:bookmarkStart w:id="17" w:name="E7EBBE76845FE7CF37F4C2070450A784"/>
      <w:bookmarkEnd w:id="17"/>
      <w:r>
        <w:rPr>
          <w:lang w:val="fr-FR"/>
        </w:rPr>
        <w:fldChar w:fldCharType="end"/>
      </w:r>
    </w:p>
    <w:p w:rsidR="00B1405B" w14:paraId="795F9F9E" w14:textId="77777777">
      <w:pPr>
        <w:pStyle w:val="TechnicalBookmark"/>
        <w:rPr>
          <w:lang w:val="fr-FR"/>
        </w:rPr>
      </w:pPr>
    </w:p>
    <w:tbl>
      <w:tblPr>
        <w:tblW w:w="5000" w:type="pct"/>
        <w:tblLayout w:type="fixed"/>
        <w:tblLook w:val="04A0"/>
      </w:tblPr>
      <w:tblGrid>
        <w:gridCol w:w="3577"/>
        <w:gridCol w:w="922"/>
        <w:gridCol w:w="1592"/>
        <w:gridCol w:w="1592"/>
        <w:gridCol w:w="1939"/>
      </w:tblGrid>
      <w:tr w14:paraId="795F9DD4" w14:textId="77777777">
        <w:tblPrEx>
          <w:tblW w:w="5000" w:type="pct"/>
          <w:tblLayout w:type="fixed"/>
          <w:tblLook w:val="04A0"/>
        </w:tblPrEx>
        <w:trPr>
          <w:trHeight w:val="385"/>
        </w:trPr>
        <w:tc>
          <w:tcPr>
            <w:tcW w:w="384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647B5CAB" w14:textId="77777777">
            <w:pPr>
              <w:pStyle w:val="EnteteTabFirstColBordureCentre"/>
              <w:rPr>
                <w:lang w:val="fr-FR"/>
              </w:rPr>
            </w:pPr>
            <w:r>
              <w:rPr>
                <w:lang w:val="fr-FR"/>
              </w:rPr>
              <w:t>Titres</w:t>
            </w:r>
          </w:p>
        </w:tc>
        <w:tc>
          <w:tcPr>
            <w:tcW w:w="9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6B9EF817" w14:textId="77777777">
            <w:pPr>
              <w:pStyle w:val="EnteteTabMiddleColBordure"/>
              <w:rPr>
                <w:lang w:val="fr-FR"/>
              </w:rPr>
            </w:pPr>
            <w:r>
              <w:rPr>
                <w:lang w:val="fr-FR"/>
              </w:rPr>
              <w:t>Devise</w:t>
            </w:r>
          </w:p>
        </w:tc>
        <w:tc>
          <w:tcPr>
            <w:tcW w:w="17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4CA080BE" w14:textId="77777777">
            <w:pPr>
              <w:pStyle w:val="EnteteTabMiddleColBordure"/>
              <w:rPr>
                <w:lang w:val="fr-FR"/>
              </w:rPr>
            </w:pPr>
            <w:r>
              <w:rPr>
                <w:lang w:val="fr-FR"/>
              </w:rPr>
              <w:t>En montant (EUR)</w:t>
            </w:r>
          </w:p>
        </w:tc>
        <w:tc>
          <w:tcPr>
            <w:tcW w:w="17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4477D290" w14:textId="77777777">
            <w:pPr>
              <w:pStyle w:val="EnteteTabMiddleColBordure"/>
              <w:spacing w:line="184" w:lineRule="exact"/>
              <w:rPr>
                <w:lang w:val="fr-FR"/>
              </w:rPr>
            </w:pPr>
            <w:r>
              <w:rPr>
                <w:lang w:val="fr-FR"/>
              </w:rPr>
              <w:t>Pourcentage actif net (*)</w:t>
            </w:r>
          </w:p>
        </w:tc>
        <w:tc>
          <w:tcPr>
            <w:tcW w:w="208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43D5BA79" w14:textId="77777777">
            <w:pPr>
              <w:pStyle w:val="EnteteTabLastColBordure"/>
              <w:spacing w:line="184" w:lineRule="exact"/>
              <w:rPr>
                <w:lang w:val="fr-FR"/>
              </w:rPr>
            </w:pPr>
            <w:r>
              <w:rPr>
                <w:lang w:val="fr-FR"/>
              </w:rPr>
              <w:t>Pourcentage total des actifs (**)</w:t>
            </w:r>
          </w:p>
        </w:tc>
      </w:tr>
      <w:tr w14:paraId="47B24239" w14:textId="77777777">
        <w:tblPrEx>
          <w:tblW w:w="5000" w:type="pct"/>
          <w:tblLayout w:type="fixed"/>
          <w:tblLook w:val="04A0"/>
        </w:tblPrEx>
        <w:trPr>
          <w:trHeight w:val="362"/>
        </w:trPr>
        <w:tc>
          <w:tcPr>
            <w:tcW w:w="3840" w:type="dxa"/>
            <w:tcBorders>
              <w:left w:val="single" w:sz="4" w:space="0" w:color="000000"/>
              <w:bottom w:val="single" w:sz="4" w:space="0" w:color="000000"/>
            </w:tcBorders>
            <w:tcMar>
              <w:top w:w="0" w:type="dxa"/>
              <w:left w:w="0" w:type="dxa"/>
              <w:bottom w:w="22" w:type="dxa"/>
              <w:right w:w="0" w:type="dxa"/>
            </w:tcMar>
            <w:vAlign w:val="center"/>
          </w:tcPr>
          <w:p w:rsidR="00B1405B" w14:paraId="6436C11B" w14:textId="77777777">
            <w:pPr>
              <w:pStyle w:val="Tab1FirstColNonGrasBordureDown"/>
              <w:jc w:val="center"/>
              <w:rPr>
                <w:lang w:val="fr-FR"/>
              </w:rPr>
            </w:pPr>
            <w:r>
              <w:rPr>
                <w:lang w:val="fr-FR"/>
              </w:rPr>
              <w:t>NEANT</w:t>
            </w:r>
          </w:p>
        </w:tc>
        <w:tc>
          <w:tcPr>
            <w:tcW w:w="9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239B02A6" w14:textId="77777777">
            <w:pPr>
              <w:pStyle w:val="Tab1MiddleColNonGrasBordureDownCentreNoContent"/>
              <w:rPr>
                <w:sz w:val="16"/>
                <w:lang w:val="fr-FR"/>
              </w:rPr>
            </w:pP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0CC16BFB" w14:textId="77777777">
            <w:pPr>
              <w:pStyle w:val="Tab1MiddleColNonGrasBordureDownNoContent"/>
              <w:rPr>
                <w:sz w:val="16"/>
                <w:lang w:val="fr-FR"/>
              </w:rPr>
            </w:pP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73582F35" w14:textId="77777777">
            <w:pPr>
              <w:pStyle w:val="Tab1MiddleColNonGrasBordureDownNoContent"/>
              <w:rPr>
                <w:sz w:val="16"/>
                <w:lang w:val="fr-FR"/>
              </w:rPr>
            </w:pP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1917F8D8" w14:textId="77777777">
            <w:pPr>
              <w:pStyle w:val="Tab1LastColNonGrasBordureDownNoContent"/>
              <w:rPr>
                <w:sz w:val="16"/>
                <w:lang w:val="fr-FR"/>
              </w:rPr>
            </w:pPr>
          </w:p>
        </w:tc>
      </w:tr>
    </w:tbl>
    <w:p w:rsidR="00B1405B" w14:paraId="1CA350B0" w14:textId="77777777">
      <w:pPr>
        <w:pStyle w:val="TechnicalBookmark"/>
        <w:rPr>
          <w:sz w:val="2"/>
          <w:lang w:val="fr-FR"/>
        </w:rPr>
      </w:pPr>
    </w:p>
    <w:p w:rsidR="00B1405B" w14:paraId="405B2A75" w14:textId="77777777">
      <w:pPr>
        <w:pStyle w:val="TableNote"/>
        <w:rPr>
          <w:lang w:val="fr-FR"/>
        </w:rPr>
      </w:pPr>
      <w:r>
        <w:rPr>
          <w:lang w:val="fr-FR"/>
        </w:rPr>
        <w:t>(*) Se reporter au f) de l’état du patrimoine</w:t>
      </w:r>
    </w:p>
    <w:p w:rsidR="00B1405B" w14:paraId="04789F07" w14:textId="77777777">
      <w:pPr>
        <w:pStyle w:val="TableNote"/>
        <w:rPr>
          <w:lang w:val="fr-FR"/>
        </w:rPr>
        <w:sectPr>
          <w:headerReference w:type="default" r:id="rId11"/>
          <w:footerReference w:type="default" r:id="rId12"/>
          <w:pgSz w:w="11900" w:h="16840"/>
          <w:pgMar w:top="2154" w:right="1134" w:bottom="1134" w:left="1134" w:header="400" w:footer="400" w:gutter="0"/>
          <w:cols w:space="720"/>
        </w:sectPr>
      </w:pPr>
      <w:r>
        <w:rPr>
          <w:lang w:val="fr-FR"/>
        </w:rPr>
        <w:t>(**) Se reporter au d) de l’état du patrimoine</w:t>
      </w:r>
      <w:r>
        <w:rPr>
          <w:lang w:val="fr-FR"/>
        </w:rPr>
        <w:cr/>
      </w:r>
    </w:p>
    <w:p w:rsidR="00B1405B" w:rsidRPr="000076AE" w14:paraId="22797ED3" w14:textId="77777777">
      <w:pPr>
        <w:spacing w:line="15" w:lineRule="exact"/>
        <w:rPr>
          <w:sz w:val="2"/>
          <w:lang w:val="fr-FR"/>
        </w:rPr>
      </w:pPr>
    </w:p>
    <w:p w:rsidR="00B1405B" w14:paraId="2A032FBB" w14:textId="77777777">
      <w:pPr>
        <w:pStyle w:val="TechnicalBookmark"/>
        <w:rPr>
          <w:lang w:val="fr-FR"/>
        </w:rPr>
      </w:pPr>
      <w:r>
        <w:rPr>
          <w:lang w:val="fr-FR"/>
        </w:rPr>
        <w:fldChar w:fldCharType="begin"/>
      </w:r>
      <w:r>
        <w:rPr>
          <w:lang w:val="fr-FR"/>
        </w:rPr>
        <w:instrText xml:space="preserve"> SET 332CD944B5B6D61EC9925DD5396C1D6F "" </w:instrText>
      </w:r>
      <w:r>
        <w:rPr>
          <w:lang w:val="fr-FR"/>
        </w:rPr>
        <w:fldChar w:fldCharType="separate"/>
      </w:r>
      <w:bookmarkStart w:id="18" w:name="332CD944B5B6D61EC9925DD5396C1D6F"/>
      <w:bookmarkEnd w:id="18"/>
      <w:r>
        <w:rPr>
          <w:lang w:val="fr-FR"/>
        </w:rPr>
        <w:fldChar w:fldCharType="end"/>
      </w:r>
    </w:p>
    <w:p w:rsidR="00B1405B" w14:paraId="574AF2EC" w14:textId="77777777">
      <w:pPr>
        <w:pStyle w:val="H1"/>
        <w:rPr>
          <w:lang w:val="fr-FR"/>
        </w:rPr>
      </w:pPr>
      <w:r>
        <w:rPr>
          <w:lang w:val="fr-FR"/>
        </w:rPr>
        <w:t>Répartition des actifs du A), B), C), D) du portefeuille titres, par pays de résidence de l'émetteur</w:t>
      </w:r>
    </w:p>
    <w:p w:rsidR="00B1405B" w14:paraId="71562757" w14:textId="77777777">
      <w:pPr>
        <w:pStyle w:val="RefToc1"/>
        <w:rPr>
          <w:lang w:val="fr-FR"/>
        </w:rPr>
      </w:pPr>
      <w:bookmarkStart w:id="19" w:name="BK_C2DBD419B4AB72CB1D35637D8991C173"/>
      <w:bookmarkEnd w:id="19"/>
      <w:r>
        <w:rPr>
          <w:lang w:val="fr-FR"/>
        </w:rPr>
        <w:t>Répartition des actifs du A), B), C), D) du portefeuille titres, par pays de résidence de l'émetteur</w:t>
      </w:r>
    </w:p>
    <w:p w:rsidR="00B1405B" w14:paraId="11302C1F" w14:textId="77777777">
      <w:pPr>
        <w:pStyle w:val="TechnicalBookmark"/>
        <w:rPr>
          <w:lang w:val="fr-FR"/>
        </w:rPr>
      </w:pPr>
      <w:r>
        <w:rPr>
          <w:lang w:val="fr-FR"/>
        </w:rPr>
        <w:fldChar w:fldCharType="begin"/>
      </w:r>
      <w:r>
        <w:rPr>
          <w:lang w:val="fr-FR"/>
        </w:rPr>
        <w:instrText xml:space="preserve"> SET B5A083B2AB92FCFF518FA9E10621DD7A "" </w:instrText>
      </w:r>
      <w:r>
        <w:rPr>
          <w:lang w:val="fr-FR"/>
        </w:rPr>
        <w:fldChar w:fldCharType="separate"/>
      </w:r>
      <w:bookmarkStart w:id="20" w:name="B5A083B2AB92FCFF518FA9E10621DD7A"/>
      <w:bookmarkEnd w:id="20"/>
      <w:r>
        <w:rPr>
          <w:lang w:val="fr-FR"/>
        </w:rPr>
        <w:fldChar w:fldCharType="end"/>
      </w:r>
    </w:p>
    <w:p w:rsidR="00B1405B" w14:paraId="001949F4" w14:textId="77777777">
      <w:pPr>
        <w:pStyle w:val="TechnicalBookmark"/>
        <w:rPr>
          <w:lang w:val="fr-FR"/>
        </w:rPr>
      </w:pPr>
    </w:p>
    <w:tbl>
      <w:tblPr>
        <w:tblW w:w="5000" w:type="pct"/>
        <w:tblLayout w:type="fixed"/>
        <w:tblLook w:val="04A0"/>
      </w:tblPr>
      <w:tblGrid>
        <w:gridCol w:w="5730"/>
        <w:gridCol w:w="1950"/>
        <w:gridCol w:w="1942"/>
      </w:tblGrid>
      <w:tr w14:paraId="5BCC8B79" w14:textId="77777777">
        <w:tblPrEx>
          <w:tblW w:w="5000" w:type="pct"/>
          <w:tblLayout w:type="fixed"/>
          <w:tblLook w:val="04A0"/>
        </w:tblPrEx>
        <w:trPr>
          <w:trHeight w:val="385"/>
        </w:trPr>
        <w:tc>
          <w:tcPr>
            <w:tcW w:w="614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6536BAF4" w14:textId="77777777">
            <w:pPr>
              <w:pStyle w:val="EnteteTabFirstColBordureCentre"/>
              <w:rPr>
                <w:lang w:val="fr-FR"/>
              </w:rPr>
            </w:pPr>
            <w:r>
              <w:rPr>
                <w:lang w:val="fr-FR"/>
              </w:rPr>
              <w:t>Pays</w:t>
            </w:r>
          </w:p>
        </w:tc>
        <w:tc>
          <w:tcPr>
            <w:tcW w:w="20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FAF0E03" w14:textId="77777777">
            <w:pPr>
              <w:pStyle w:val="EnteteTabMiddleColBordure"/>
              <w:rPr>
                <w:lang w:val="fr-FR"/>
              </w:rPr>
            </w:pPr>
            <w:r>
              <w:rPr>
                <w:lang w:val="fr-FR"/>
              </w:rPr>
              <w:t>Pourcentage actif net (*)</w:t>
            </w:r>
          </w:p>
        </w:tc>
        <w:tc>
          <w:tcPr>
            <w:tcW w:w="208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79B97BBA" w14:textId="77777777">
            <w:pPr>
              <w:pStyle w:val="EnteteTabLastColBordure"/>
              <w:spacing w:line="184" w:lineRule="exact"/>
              <w:rPr>
                <w:lang w:val="fr-FR"/>
              </w:rPr>
            </w:pPr>
            <w:r>
              <w:rPr>
                <w:lang w:val="fr-FR"/>
              </w:rPr>
              <w:t>Pourcentage total des actifs (**)</w:t>
            </w:r>
          </w:p>
        </w:tc>
      </w:tr>
      <w:tr w14:paraId="0B2DD451" w14:textId="77777777">
        <w:tblPrEx>
          <w:tblW w:w="5000" w:type="pct"/>
          <w:tblLayout w:type="fixed"/>
          <w:tblLook w:val="04A0"/>
        </w:tblPrEx>
        <w:trPr>
          <w:trHeight w:val="36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510F995E" w14:textId="77777777">
            <w:pPr>
              <w:pStyle w:val="Tab1FirstColNonGrasBordureDown"/>
              <w:jc w:val="center"/>
              <w:rPr>
                <w:lang w:val="fr-FR"/>
              </w:rPr>
            </w:pPr>
            <w:r>
              <w:rPr>
                <w:lang w:val="fr-FR"/>
              </w:rPr>
              <w:t>NEANT</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5E7B8104" w14:textId="77777777">
            <w:pPr>
              <w:pStyle w:val="Tab1MiddleColNonGrasBordureDownNoContent"/>
              <w:rPr>
                <w:sz w:val="16"/>
                <w:lang w:val="fr-FR"/>
              </w:rPr>
            </w:pP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3115670" w14:textId="77777777">
            <w:pPr>
              <w:pStyle w:val="Tab1LastColNonGrasBordureDownNoContent"/>
              <w:rPr>
                <w:sz w:val="16"/>
                <w:lang w:val="fr-FR"/>
              </w:rPr>
            </w:pPr>
          </w:p>
        </w:tc>
      </w:tr>
    </w:tbl>
    <w:p w:rsidR="00B1405B" w14:paraId="7836E1CB" w14:textId="77777777">
      <w:pPr>
        <w:pStyle w:val="TechnicalBookmark"/>
        <w:rPr>
          <w:sz w:val="2"/>
          <w:lang w:val="fr-FR"/>
        </w:rPr>
      </w:pPr>
    </w:p>
    <w:p w:rsidR="00B1405B" w14:paraId="6C8115B0" w14:textId="77777777">
      <w:pPr>
        <w:pStyle w:val="TableNote"/>
        <w:rPr>
          <w:lang w:val="fr-FR"/>
        </w:rPr>
      </w:pPr>
      <w:r>
        <w:rPr>
          <w:lang w:val="fr-FR"/>
        </w:rPr>
        <w:t>(*) Se reporter au f) de l’état du patrimoine</w:t>
      </w:r>
    </w:p>
    <w:p w:rsidR="00B1405B" w14:paraId="2F2A0556" w14:textId="77777777">
      <w:pPr>
        <w:pStyle w:val="TableNote"/>
        <w:rPr>
          <w:lang w:val="fr-FR"/>
        </w:rPr>
        <w:sectPr>
          <w:headerReference w:type="default" r:id="rId13"/>
          <w:footerReference w:type="default" r:id="rId14"/>
          <w:pgSz w:w="11900" w:h="16840"/>
          <w:pgMar w:top="2154" w:right="1134" w:bottom="1134" w:left="1134" w:header="400" w:footer="400" w:gutter="0"/>
          <w:cols w:space="720"/>
        </w:sectPr>
      </w:pPr>
      <w:r>
        <w:rPr>
          <w:lang w:val="fr-FR"/>
        </w:rPr>
        <w:t>(**) Se reporter au d) de l’état du patrimoine</w:t>
      </w:r>
      <w:r>
        <w:rPr>
          <w:lang w:val="fr-FR"/>
        </w:rPr>
        <w:cr/>
      </w:r>
    </w:p>
    <w:p w:rsidR="00B1405B" w:rsidRPr="000076AE" w14:paraId="7A1B8C94" w14:textId="77777777">
      <w:pPr>
        <w:spacing w:line="15" w:lineRule="exact"/>
        <w:rPr>
          <w:sz w:val="2"/>
          <w:lang w:val="fr-FR"/>
        </w:rPr>
      </w:pPr>
    </w:p>
    <w:p w:rsidR="00B1405B" w14:paraId="0DED0FE4" w14:textId="77777777">
      <w:pPr>
        <w:pStyle w:val="TechnicalBookmark"/>
        <w:rPr>
          <w:lang w:val="fr-FR"/>
        </w:rPr>
      </w:pPr>
      <w:r>
        <w:rPr>
          <w:lang w:val="fr-FR"/>
        </w:rPr>
        <w:fldChar w:fldCharType="begin"/>
      </w:r>
      <w:r>
        <w:rPr>
          <w:lang w:val="fr-FR"/>
        </w:rPr>
        <w:instrText xml:space="preserve"> SET CA580BACF1DB6BE83850DADC0846B645 "" </w:instrText>
      </w:r>
      <w:r>
        <w:rPr>
          <w:lang w:val="fr-FR"/>
        </w:rPr>
        <w:fldChar w:fldCharType="separate"/>
      </w:r>
      <w:bookmarkStart w:id="21" w:name="CA580BACF1DB6BE83850DADC0846B645"/>
      <w:bookmarkEnd w:id="21"/>
      <w:r>
        <w:rPr>
          <w:lang w:val="fr-FR"/>
        </w:rPr>
        <w:fldChar w:fldCharType="end"/>
      </w:r>
    </w:p>
    <w:p w:rsidR="00B1405B" w14:paraId="5A8756B3" w14:textId="77777777">
      <w:pPr>
        <w:pStyle w:val="H1"/>
        <w:rPr>
          <w:lang w:val="fr-FR"/>
        </w:rPr>
      </w:pPr>
      <w:bookmarkStart w:id="22" w:name="Répartition_des_autres_actifs_du_E)_du_p"/>
      <w:bookmarkEnd w:id="22"/>
      <w:r>
        <w:rPr>
          <w:lang w:val="fr-FR"/>
        </w:rPr>
        <w:t>Répartition des autres actifs du E) du portefeuille titres, par nature</w:t>
      </w:r>
    </w:p>
    <w:p w:rsidR="00B1405B" w14:paraId="1515E5B3" w14:textId="77777777">
      <w:pPr>
        <w:pStyle w:val="RefToc1"/>
        <w:rPr>
          <w:lang w:val="fr-FR"/>
        </w:rPr>
      </w:pPr>
      <w:bookmarkStart w:id="23" w:name="BK_074E5BC1BB1FAC0B9D91EB8BA3C1F1B7"/>
      <w:bookmarkEnd w:id="23"/>
      <w:r>
        <w:rPr>
          <w:lang w:val="fr-FR"/>
        </w:rPr>
        <w:t>Répartition des autres actifs du E) du portefeuille titres, par nature</w:t>
      </w:r>
    </w:p>
    <w:p w:rsidR="00B1405B" w14:paraId="0419C13F" w14:textId="77777777">
      <w:pPr>
        <w:pStyle w:val="TechnicalBookmark"/>
        <w:rPr>
          <w:lang w:val="fr-FR"/>
        </w:rPr>
      </w:pPr>
      <w:r>
        <w:rPr>
          <w:lang w:val="fr-FR"/>
        </w:rPr>
        <w:fldChar w:fldCharType="begin"/>
      </w:r>
      <w:r>
        <w:rPr>
          <w:lang w:val="fr-FR"/>
        </w:rPr>
        <w:instrText xml:space="preserve"> SET B01F280E0E82A6060B8EA08F4CC571E5 "" </w:instrText>
      </w:r>
      <w:r>
        <w:rPr>
          <w:lang w:val="fr-FR"/>
        </w:rPr>
        <w:fldChar w:fldCharType="separate"/>
      </w:r>
      <w:bookmarkStart w:id="24" w:name="B01F280E0E82A6060B8EA08F4CC571E5"/>
      <w:bookmarkEnd w:id="24"/>
      <w:r>
        <w:rPr>
          <w:lang w:val="fr-FR"/>
        </w:rPr>
        <w:fldChar w:fldCharType="end"/>
      </w:r>
    </w:p>
    <w:p w:rsidR="00B1405B" w14:paraId="6B1750B8" w14:textId="77777777">
      <w:pPr>
        <w:pStyle w:val="TechnicalBookmark"/>
        <w:rPr>
          <w:lang w:val="fr-FR"/>
        </w:rPr>
      </w:pPr>
    </w:p>
    <w:tbl>
      <w:tblPr>
        <w:tblW w:w="5000" w:type="pct"/>
        <w:tblLayout w:type="fixed"/>
        <w:tblLook w:val="04A0"/>
      </w:tblPr>
      <w:tblGrid>
        <w:gridCol w:w="5730"/>
        <w:gridCol w:w="1950"/>
        <w:gridCol w:w="1942"/>
      </w:tblGrid>
      <w:tr w14:paraId="38D2D71B" w14:textId="77777777">
        <w:tblPrEx>
          <w:tblW w:w="5000" w:type="pct"/>
          <w:tblLayout w:type="fixed"/>
          <w:tblLook w:val="04A0"/>
        </w:tblPrEx>
        <w:trPr>
          <w:trHeight w:val="385"/>
        </w:trPr>
        <w:tc>
          <w:tcPr>
            <w:tcW w:w="614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7880A3F1" w14:textId="77777777">
            <w:pPr>
              <w:pStyle w:val="EnteteTabFirstColBordureCentre"/>
              <w:rPr>
                <w:lang w:val="fr-FR"/>
              </w:rPr>
            </w:pPr>
            <w:r>
              <w:rPr>
                <w:lang w:val="fr-FR"/>
              </w:rPr>
              <w:t>Nature d'actifs</w:t>
            </w:r>
          </w:p>
        </w:tc>
        <w:tc>
          <w:tcPr>
            <w:tcW w:w="20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A1E538D" w14:textId="77777777">
            <w:pPr>
              <w:pStyle w:val="EnteteTabMiddleColBordure"/>
              <w:rPr>
                <w:lang w:val="fr-FR"/>
              </w:rPr>
            </w:pPr>
            <w:r>
              <w:rPr>
                <w:lang w:val="fr-FR"/>
              </w:rPr>
              <w:t>Pourcentage actif net (*)</w:t>
            </w:r>
          </w:p>
        </w:tc>
        <w:tc>
          <w:tcPr>
            <w:tcW w:w="208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787843ED" w14:textId="77777777">
            <w:pPr>
              <w:pStyle w:val="EnteteTabLastColBordure"/>
              <w:spacing w:line="184" w:lineRule="exact"/>
              <w:rPr>
                <w:lang w:val="fr-FR"/>
              </w:rPr>
            </w:pPr>
            <w:r>
              <w:rPr>
                <w:lang w:val="fr-FR"/>
              </w:rPr>
              <w:t>Pourcentage total des actifs (**)</w:t>
            </w:r>
          </w:p>
        </w:tc>
      </w:tr>
      <w:tr w14:paraId="32F2871A" w14:textId="77777777">
        <w:tblPrEx>
          <w:tblW w:w="5000" w:type="pct"/>
          <w:tblLayout w:type="fixed"/>
          <w:tblLook w:val="04A0"/>
        </w:tblPrEx>
        <w:trPr>
          <w:trHeight w:val="36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0B92F1F7" w14:textId="77777777">
            <w:pPr>
              <w:pStyle w:val="Tab1FirstColNonGrasBordureDown"/>
              <w:rPr>
                <w:lang w:val="fr-FR"/>
              </w:rPr>
            </w:pPr>
            <w:r>
              <w:rPr>
                <w:lang w:val="fr-FR"/>
              </w:rPr>
              <w:t>OPCVM et équivalents d'autres Etats membres de l'Union Européenne</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1F594B54" w14:textId="77777777">
            <w:pPr>
              <w:pStyle w:val="Tab1MiddleColNonGrasBordureDown"/>
              <w:rPr>
                <w:lang w:val="fr-FR"/>
              </w:rPr>
            </w:pPr>
            <w:r>
              <w:rPr>
                <w:lang w:val="fr-FR"/>
              </w:rPr>
              <w:t>99,77</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3FAB8AA4" w14:textId="77777777">
            <w:pPr>
              <w:pStyle w:val="Tab1LastColNonGrasBordureDown"/>
              <w:rPr>
                <w:lang w:val="fr-FR"/>
              </w:rPr>
            </w:pPr>
            <w:r>
              <w:rPr>
                <w:lang w:val="fr-FR"/>
              </w:rPr>
              <w:t>99,64</w:t>
            </w:r>
          </w:p>
        </w:tc>
      </w:tr>
      <w:tr w14:paraId="1B321019" w14:textId="77777777">
        <w:tblPrEx>
          <w:tblW w:w="5000" w:type="pct"/>
          <w:tblLayout w:type="fixed"/>
          <w:tblLook w:val="04A0"/>
        </w:tblPrEx>
        <w:trPr>
          <w:trHeight w:val="36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1D35BBE7" w14:textId="77777777">
            <w:pPr>
              <w:pStyle w:val="Tab1FirstColNonGrasBordureDown"/>
              <w:rPr>
                <w:lang w:val="fr-FR"/>
              </w:rPr>
            </w:pPr>
            <w:r>
              <w:rPr>
                <w:lang w:val="fr-FR"/>
              </w:rPr>
              <w:t>Autres OPC et fonds d'investissements</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31763D06" w14:textId="77777777">
            <w:pPr>
              <w:pStyle w:val="Tab1MiddleColNonGrasBordureDown"/>
              <w:rPr>
                <w:lang w:val="fr-FR"/>
              </w:rPr>
            </w:pPr>
            <w:r>
              <w:rPr>
                <w:lang w:val="fr-FR"/>
              </w:rPr>
              <w:t xml:space="preserve"> </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200FDA2F" w14:textId="77777777">
            <w:pPr>
              <w:pStyle w:val="Tab1LastColNonGrasBordureDown"/>
              <w:rPr>
                <w:lang w:val="fr-FR"/>
              </w:rPr>
            </w:pPr>
            <w:r>
              <w:rPr>
                <w:lang w:val="fr-FR"/>
              </w:rPr>
              <w:t xml:space="preserve"> </w:t>
            </w:r>
          </w:p>
        </w:tc>
      </w:tr>
      <w:tr w14:paraId="62849B28" w14:textId="77777777">
        <w:tblPrEx>
          <w:tblW w:w="5000" w:type="pct"/>
          <w:tblLayout w:type="fixed"/>
          <w:tblLook w:val="04A0"/>
        </w:tblPrEx>
        <w:trPr>
          <w:trHeight w:val="36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6AA04C72" w14:textId="77777777">
            <w:pPr>
              <w:pStyle w:val="Tab1FirstColNonGrasBordureDown"/>
              <w:rPr>
                <w:lang w:val="fr-FR"/>
              </w:rPr>
            </w:pPr>
            <w:r>
              <w:rPr>
                <w:lang w:val="fr-FR"/>
              </w:rPr>
              <w:t>FIA et équivalents d'autres Etats membres de l'Union Européenne</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22A1A88D" w14:textId="77777777">
            <w:pPr>
              <w:pStyle w:val="Tab1MiddleColNonGrasBordureDown"/>
              <w:rPr>
                <w:lang w:val="fr-FR"/>
              </w:rPr>
            </w:pPr>
            <w:r>
              <w:rPr>
                <w:lang w:val="fr-FR"/>
              </w:rPr>
              <w:t xml:space="preserve"> </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2ECBFBB8" w14:textId="77777777">
            <w:pPr>
              <w:pStyle w:val="Tab1LastColNonGrasBordureDown"/>
              <w:rPr>
                <w:lang w:val="fr-FR"/>
              </w:rPr>
            </w:pPr>
            <w:r>
              <w:rPr>
                <w:lang w:val="fr-FR"/>
              </w:rPr>
              <w:t xml:space="preserve"> </w:t>
            </w:r>
          </w:p>
        </w:tc>
      </w:tr>
      <w:tr w14:paraId="7034EDFC" w14:textId="77777777">
        <w:tblPrEx>
          <w:tblW w:w="5000" w:type="pct"/>
          <w:tblLayout w:type="fixed"/>
          <w:tblLook w:val="04A0"/>
        </w:tblPrEx>
        <w:trPr>
          <w:trHeight w:val="362"/>
        </w:trPr>
        <w:tc>
          <w:tcPr>
            <w:tcW w:w="6140" w:type="dxa"/>
            <w:tcBorders>
              <w:left w:val="single" w:sz="4" w:space="0" w:color="000000"/>
              <w:bottom w:val="single" w:sz="4" w:space="0" w:color="000000"/>
            </w:tcBorders>
            <w:tcMar>
              <w:top w:w="0" w:type="dxa"/>
              <w:left w:w="0" w:type="dxa"/>
              <w:bottom w:w="22" w:type="dxa"/>
              <w:right w:w="0" w:type="dxa"/>
            </w:tcMar>
            <w:vAlign w:val="center"/>
          </w:tcPr>
          <w:p w:rsidR="00B1405B" w14:paraId="14413B28" w14:textId="77777777">
            <w:pPr>
              <w:pStyle w:val="Tab1FirstColNonGrasBordureDown"/>
              <w:rPr>
                <w:lang w:val="fr-FR"/>
              </w:rPr>
            </w:pPr>
            <w:r>
              <w:rPr>
                <w:lang w:val="fr-FR"/>
              </w:rPr>
              <w:t>Autres</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2587170B" w14:textId="77777777">
            <w:pPr>
              <w:pStyle w:val="Tab1MiddleColNonGrasBordureDown"/>
              <w:rPr>
                <w:lang w:val="fr-FR"/>
              </w:rPr>
            </w:pPr>
            <w:r>
              <w:rPr>
                <w:lang w:val="fr-FR"/>
              </w:rPr>
              <w:t xml:space="preserve"> </w:t>
            </w:r>
          </w:p>
        </w:tc>
        <w:tc>
          <w:tcPr>
            <w:tcW w:w="208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A8BCC99" w14:textId="77777777">
            <w:pPr>
              <w:pStyle w:val="Tab1LastColNonGrasBordureDown"/>
              <w:rPr>
                <w:lang w:val="fr-FR"/>
              </w:rPr>
            </w:pPr>
            <w:r>
              <w:rPr>
                <w:lang w:val="fr-FR"/>
              </w:rPr>
              <w:t xml:space="preserve"> </w:t>
            </w:r>
          </w:p>
        </w:tc>
      </w:tr>
      <w:tr w14:paraId="5B5F76CA" w14:textId="77777777">
        <w:tblPrEx>
          <w:tblW w:w="5000" w:type="pct"/>
          <w:tblLayout w:type="fixed"/>
          <w:tblLook w:val="04A0"/>
        </w:tblPrEx>
        <w:trPr>
          <w:trHeight w:val="329"/>
        </w:trPr>
        <w:tc>
          <w:tcPr>
            <w:tcW w:w="6140" w:type="dxa"/>
            <w:tcBorders>
              <w:left w:val="single" w:sz="4" w:space="0" w:color="000000"/>
              <w:bottom w:val="single" w:sz="4" w:space="0" w:color="000000"/>
            </w:tcBorders>
            <w:tcMar>
              <w:top w:w="0" w:type="dxa"/>
              <w:left w:w="0" w:type="dxa"/>
              <w:bottom w:w="56" w:type="dxa"/>
              <w:right w:w="0" w:type="dxa"/>
            </w:tcMar>
            <w:vAlign w:val="center"/>
          </w:tcPr>
          <w:p w:rsidR="00B1405B" w14:paraId="399AC5AC" w14:textId="77777777">
            <w:pPr>
              <w:pStyle w:val="TotalTabFirstColNoBordureUp"/>
              <w:rPr>
                <w:lang w:val="fr-FR"/>
              </w:rPr>
            </w:pPr>
            <w:r>
              <w:rPr>
                <w:lang w:val="fr-FR"/>
              </w:rPr>
              <w:t>TOTAL</w:t>
            </w:r>
          </w:p>
        </w:tc>
        <w:tc>
          <w:tcPr>
            <w:tcW w:w="2080" w:type="dxa"/>
            <w:tcBorders>
              <w:left w:val="single" w:sz="4" w:space="0" w:color="000000"/>
              <w:bottom w:val="single" w:sz="4" w:space="0" w:color="000000"/>
              <w:right w:val="single" w:sz="4" w:space="0" w:color="000000"/>
            </w:tcBorders>
            <w:tcMar>
              <w:top w:w="0" w:type="dxa"/>
              <w:left w:w="0" w:type="dxa"/>
              <w:bottom w:w="56" w:type="dxa"/>
              <w:right w:w="0" w:type="dxa"/>
            </w:tcMar>
            <w:vAlign w:val="center"/>
          </w:tcPr>
          <w:p w:rsidR="00B1405B" w14:paraId="019E2B55" w14:textId="77777777">
            <w:pPr>
              <w:pStyle w:val="TotalTabMiddleColNoBordureUp"/>
              <w:rPr>
                <w:lang w:val="fr-FR"/>
              </w:rPr>
            </w:pPr>
            <w:r>
              <w:rPr>
                <w:lang w:val="fr-FR"/>
              </w:rPr>
              <w:t>99,77</w:t>
            </w:r>
          </w:p>
        </w:tc>
        <w:tc>
          <w:tcPr>
            <w:tcW w:w="2080" w:type="dxa"/>
            <w:tcBorders>
              <w:left w:val="single" w:sz="4" w:space="0" w:color="000000"/>
              <w:bottom w:val="single" w:sz="4" w:space="0" w:color="000000"/>
              <w:right w:val="single" w:sz="4" w:space="0" w:color="000000"/>
            </w:tcBorders>
            <w:tcMar>
              <w:top w:w="0" w:type="dxa"/>
              <w:left w:w="0" w:type="dxa"/>
              <w:bottom w:w="56" w:type="dxa"/>
              <w:right w:w="0" w:type="dxa"/>
            </w:tcMar>
            <w:vAlign w:val="center"/>
          </w:tcPr>
          <w:p w:rsidR="00B1405B" w14:paraId="2BF1192C" w14:textId="77777777">
            <w:pPr>
              <w:pStyle w:val="TotalTabLastColNoBordureUp"/>
              <w:rPr>
                <w:lang w:val="fr-FR"/>
              </w:rPr>
            </w:pPr>
            <w:r>
              <w:rPr>
                <w:lang w:val="fr-FR"/>
              </w:rPr>
              <w:t>99,64</w:t>
            </w:r>
          </w:p>
        </w:tc>
      </w:tr>
    </w:tbl>
    <w:p w:rsidR="00B1405B" w14:paraId="785D0580" w14:textId="77777777">
      <w:pPr>
        <w:pStyle w:val="TechnicalBookmark"/>
        <w:rPr>
          <w:sz w:val="2"/>
          <w:lang w:val="fr-FR"/>
        </w:rPr>
      </w:pPr>
    </w:p>
    <w:p w:rsidR="00B1405B" w14:paraId="23A8E70E" w14:textId="77777777">
      <w:pPr>
        <w:pStyle w:val="TableNote"/>
        <w:rPr>
          <w:lang w:val="fr-FR"/>
        </w:rPr>
      </w:pPr>
      <w:r>
        <w:rPr>
          <w:lang w:val="fr-FR"/>
        </w:rPr>
        <w:t>(*) Se reporter au f) de l’état du patrimoine</w:t>
      </w:r>
    </w:p>
    <w:p w:rsidR="00B1405B" w14:paraId="21B4B8C3" w14:textId="77777777">
      <w:pPr>
        <w:pStyle w:val="TableNote"/>
        <w:rPr>
          <w:lang w:val="fr-FR"/>
        </w:rPr>
        <w:sectPr>
          <w:headerReference w:type="default" r:id="rId15"/>
          <w:footerReference w:type="default" r:id="rId16"/>
          <w:pgSz w:w="11900" w:h="16840"/>
          <w:pgMar w:top="2154" w:right="1134" w:bottom="1134" w:left="1134" w:header="400" w:footer="400" w:gutter="0"/>
          <w:cols w:space="720"/>
        </w:sectPr>
      </w:pPr>
      <w:r>
        <w:rPr>
          <w:lang w:val="fr-FR"/>
        </w:rPr>
        <w:t>(**) Se reporter au d) de l’état du patrimoine</w:t>
      </w:r>
      <w:r>
        <w:rPr>
          <w:lang w:val="fr-FR"/>
        </w:rPr>
        <w:cr/>
      </w:r>
    </w:p>
    <w:p w:rsidR="00B1405B" w:rsidRPr="000076AE" w14:paraId="2D20DEEB" w14:textId="77777777">
      <w:pPr>
        <w:spacing w:line="15" w:lineRule="exact"/>
        <w:rPr>
          <w:sz w:val="2"/>
          <w:lang w:val="fr-FR"/>
        </w:rPr>
      </w:pPr>
    </w:p>
    <w:p w:rsidR="00B1405B" w14:paraId="61149B2F" w14:textId="77777777">
      <w:pPr>
        <w:pStyle w:val="TechnicalBookmark"/>
        <w:rPr>
          <w:lang w:val="fr-FR"/>
        </w:rPr>
      </w:pPr>
      <w:r>
        <w:rPr>
          <w:lang w:val="fr-FR"/>
        </w:rPr>
        <w:fldChar w:fldCharType="begin"/>
      </w:r>
      <w:r>
        <w:rPr>
          <w:lang w:val="fr-FR"/>
        </w:rPr>
        <w:instrText xml:space="preserve"> SET 53A899CF1315B17D708F9F7F84659F8A "" </w:instrText>
      </w:r>
      <w:r>
        <w:rPr>
          <w:lang w:val="fr-FR"/>
        </w:rPr>
        <w:fldChar w:fldCharType="separate"/>
      </w:r>
      <w:bookmarkStart w:id="25" w:name="53A899CF1315B17D708F9F7F84659F8A"/>
      <w:bookmarkEnd w:id="25"/>
      <w:r>
        <w:rPr>
          <w:lang w:val="fr-FR"/>
        </w:rPr>
        <w:fldChar w:fldCharType="end"/>
      </w:r>
    </w:p>
    <w:p w:rsidR="00B1405B" w14:paraId="6E9254A8" w14:textId="77777777">
      <w:pPr>
        <w:pStyle w:val="H1"/>
        <w:rPr>
          <w:lang w:val="fr-FR"/>
        </w:rPr>
      </w:pPr>
      <w:bookmarkStart w:id="26" w:name="Mouvements_dans_le_portefeuille_titres_e"/>
      <w:bookmarkEnd w:id="26"/>
      <w:r>
        <w:rPr>
          <w:lang w:val="fr-FR"/>
        </w:rPr>
        <w:t>Mouvements dans le portefeuille titres en cours de période en EUR</w:t>
      </w:r>
    </w:p>
    <w:p w:rsidR="00B1405B" w14:paraId="7EC69129" w14:textId="77777777">
      <w:pPr>
        <w:pStyle w:val="RefToc1"/>
        <w:rPr>
          <w:lang w:val="fr-FR"/>
        </w:rPr>
      </w:pPr>
      <w:bookmarkStart w:id="27" w:name="BK_88BAB0DB3077DA9204A1C2DDCB25B492"/>
      <w:bookmarkEnd w:id="27"/>
      <w:r>
        <w:rPr>
          <w:lang w:val="fr-FR"/>
        </w:rPr>
        <w:t>Mouvements dans le portefeuille titres en cours de période en EUR</w:t>
      </w:r>
    </w:p>
    <w:p w:rsidR="00B1405B" w14:paraId="22BBD3E6" w14:textId="77777777">
      <w:pPr>
        <w:pStyle w:val="TechnicalBookmark"/>
        <w:rPr>
          <w:lang w:val="fr-FR"/>
        </w:rPr>
      </w:pPr>
      <w:r>
        <w:rPr>
          <w:lang w:val="fr-FR"/>
        </w:rPr>
        <w:fldChar w:fldCharType="begin"/>
      </w:r>
      <w:r>
        <w:rPr>
          <w:lang w:val="fr-FR"/>
        </w:rPr>
        <w:instrText xml:space="preserve"> SET 48BB6B85515997D55E4536061388DD13 "" </w:instrText>
      </w:r>
      <w:r>
        <w:rPr>
          <w:lang w:val="fr-FR"/>
        </w:rPr>
        <w:fldChar w:fldCharType="separate"/>
      </w:r>
      <w:bookmarkStart w:id="28" w:name="48BB6B85515997D55E4536061388DD13"/>
      <w:bookmarkEnd w:id="28"/>
      <w:r>
        <w:rPr>
          <w:lang w:val="fr-FR"/>
        </w:rPr>
        <w:fldChar w:fldCharType="end"/>
      </w:r>
    </w:p>
    <w:p w:rsidR="00B1405B" w14:paraId="1ABCD7BA" w14:textId="77777777">
      <w:pPr>
        <w:pStyle w:val="TechnicalBookmark"/>
        <w:rPr>
          <w:lang w:val="fr-FR"/>
        </w:rPr>
      </w:pPr>
    </w:p>
    <w:tbl>
      <w:tblPr>
        <w:tblW w:w="5000" w:type="pct"/>
        <w:tblLayout w:type="fixed"/>
        <w:tblLook w:val="04A0"/>
      </w:tblPr>
      <w:tblGrid>
        <w:gridCol w:w="6444"/>
        <w:gridCol w:w="1589"/>
        <w:gridCol w:w="1589"/>
      </w:tblGrid>
      <w:tr w14:paraId="5733652A" w14:textId="77777777">
        <w:tblPrEx>
          <w:tblW w:w="5000" w:type="pct"/>
          <w:tblLayout w:type="fixed"/>
          <w:tblLook w:val="04A0"/>
        </w:tblPrEx>
        <w:trPr>
          <w:trHeight w:val="385"/>
        </w:trPr>
        <w:tc>
          <w:tcPr>
            <w:tcW w:w="69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59ACC4C0" w14:textId="77777777">
            <w:pPr>
              <w:pStyle w:val="EnteteTabFirstColBordureCentre"/>
              <w:rPr>
                <w:lang w:val="fr-FR"/>
              </w:rPr>
            </w:pPr>
            <w:r>
              <w:rPr>
                <w:lang w:val="fr-FR"/>
              </w:rPr>
              <w:t>Eléments du portefeuille titres</w:t>
            </w:r>
          </w:p>
        </w:tc>
        <w:tc>
          <w:tcPr>
            <w:tcW w:w="3400" w:type="dxa"/>
            <w:gridSpan w:val="2"/>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5404CCD8" w14:textId="77777777">
            <w:pPr>
              <w:pStyle w:val="EnteteTabLastColBordure"/>
              <w:rPr>
                <w:lang w:val="fr-FR"/>
              </w:rPr>
            </w:pPr>
            <w:r>
              <w:rPr>
                <w:lang w:val="fr-FR"/>
              </w:rPr>
              <w:t>Mouvements (en montant)</w:t>
            </w:r>
          </w:p>
        </w:tc>
      </w:tr>
      <w:tr w14:paraId="64E53637" w14:textId="77777777">
        <w:tblPrEx>
          <w:tblW w:w="5000" w:type="pct"/>
          <w:tblLayout w:type="fixed"/>
          <w:tblLook w:val="04A0"/>
        </w:tblPrEx>
        <w:trPr>
          <w:trHeight w:val="385"/>
        </w:trPr>
        <w:tc>
          <w:tcPr>
            <w:tcW w:w="69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B1405B" w14:paraId="69BCEF45" w14:textId="77777777">
            <w:pPr>
              <w:pStyle w:val="NormalNoContent"/>
            </w:pPr>
          </w:p>
        </w:tc>
        <w:tc>
          <w:tcPr>
            <w:tcW w:w="17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1034234E" w14:textId="77777777">
            <w:pPr>
              <w:pStyle w:val="EnteteTabLastColBordure"/>
              <w:rPr>
                <w:lang w:val="fr-FR"/>
              </w:rPr>
            </w:pPr>
            <w:r>
              <w:rPr>
                <w:lang w:val="fr-FR"/>
              </w:rPr>
              <w:t>Acquisitions</w:t>
            </w:r>
          </w:p>
        </w:tc>
        <w:tc>
          <w:tcPr>
            <w:tcW w:w="17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3B3B16C4" w14:textId="77777777">
            <w:pPr>
              <w:pStyle w:val="EnteteTabLastColBordure"/>
              <w:rPr>
                <w:lang w:val="fr-FR"/>
              </w:rPr>
            </w:pPr>
            <w:r>
              <w:rPr>
                <w:lang w:val="fr-FR"/>
              </w:rPr>
              <w:t>Cessions</w:t>
            </w:r>
          </w:p>
        </w:tc>
      </w:tr>
      <w:tr w14:paraId="5E926A9E" w14:textId="77777777">
        <w:tblPrEx>
          <w:tblW w:w="5000" w:type="pct"/>
          <w:tblLayout w:type="fixed"/>
          <w:tblLook w:val="04A0"/>
        </w:tblPrEx>
        <w:trPr>
          <w:trHeight w:val="462"/>
        </w:trPr>
        <w:tc>
          <w:tcPr>
            <w:tcW w:w="6900" w:type="dxa"/>
            <w:tcBorders>
              <w:left w:val="single" w:sz="4" w:space="0" w:color="000000"/>
            </w:tcBorders>
            <w:tcMar>
              <w:top w:w="0" w:type="dxa"/>
              <w:left w:w="0" w:type="dxa"/>
              <w:bottom w:w="22" w:type="dxa"/>
              <w:right w:w="0" w:type="dxa"/>
            </w:tcMar>
            <w:vAlign w:val="center"/>
          </w:tcPr>
          <w:p w:rsidR="00B1405B" w14:paraId="485DD417" w14:textId="77777777">
            <w:pPr>
              <w:pStyle w:val="Tab1FirstColNonGras"/>
              <w:rPr>
                <w:lang w:val="fr-FR"/>
              </w:rPr>
            </w:pPr>
            <w:r>
              <w:rPr>
                <w:lang w:val="fr-FR"/>
              </w:rPr>
              <w:t>A) Les titres financiers éligibles et les instruments du marché monétaire admis à la négociation sur un marché réglementé au sens de l'article L. 422-1 du code monétaire et financier.</w:t>
            </w:r>
          </w:p>
        </w:tc>
        <w:tc>
          <w:tcPr>
            <w:tcW w:w="1700" w:type="dxa"/>
            <w:tcBorders>
              <w:left w:val="single" w:sz="4" w:space="0" w:color="000000"/>
              <w:right w:val="single" w:sz="4" w:space="0" w:color="000000"/>
            </w:tcBorders>
            <w:tcMar>
              <w:top w:w="0" w:type="dxa"/>
              <w:left w:w="0" w:type="dxa"/>
              <w:bottom w:w="0" w:type="dxa"/>
              <w:right w:w="0" w:type="dxa"/>
            </w:tcMar>
            <w:vAlign w:val="center"/>
          </w:tcPr>
          <w:p w:rsidR="00B1405B" w14:paraId="529E56B6" w14:textId="77777777">
            <w:pPr>
              <w:pStyle w:val="Tab1MiddleColNonGras"/>
              <w:rPr>
                <w:lang w:val="fr-FR"/>
              </w:rPr>
            </w:pPr>
            <w:r>
              <w:rPr>
                <w:lang w:val="fr-FR"/>
              </w:rPr>
              <w:t xml:space="preserve"> </w:t>
            </w:r>
          </w:p>
        </w:tc>
        <w:tc>
          <w:tcPr>
            <w:tcW w:w="1700" w:type="dxa"/>
            <w:tcBorders>
              <w:left w:val="single" w:sz="4" w:space="0" w:color="000000"/>
              <w:right w:val="single" w:sz="4" w:space="0" w:color="000000"/>
            </w:tcBorders>
            <w:tcMar>
              <w:top w:w="0" w:type="dxa"/>
              <w:left w:w="0" w:type="dxa"/>
              <w:bottom w:w="0" w:type="dxa"/>
              <w:right w:w="0" w:type="dxa"/>
            </w:tcMar>
            <w:vAlign w:val="center"/>
          </w:tcPr>
          <w:p w:rsidR="00B1405B" w14:paraId="1F717496" w14:textId="77777777">
            <w:pPr>
              <w:pStyle w:val="Tab1LastColNonGras"/>
              <w:rPr>
                <w:lang w:val="fr-FR"/>
              </w:rPr>
            </w:pPr>
            <w:r>
              <w:rPr>
                <w:lang w:val="fr-FR"/>
              </w:rPr>
              <w:t xml:space="preserve"> </w:t>
            </w:r>
          </w:p>
        </w:tc>
      </w:tr>
      <w:tr w14:paraId="3478CA91" w14:textId="77777777">
        <w:tblPrEx>
          <w:tblW w:w="5000" w:type="pct"/>
          <w:tblLayout w:type="fixed"/>
          <w:tblLook w:val="04A0"/>
        </w:tblPrEx>
        <w:trPr>
          <w:trHeight w:hRule="exact" w:val="62"/>
        </w:trPr>
        <w:tc>
          <w:tcPr>
            <w:tcW w:w="6900" w:type="dxa"/>
            <w:tcBorders>
              <w:left w:val="single" w:sz="4" w:space="0" w:color="000000"/>
            </w:tcBorders>
            <w:tcMar>
              <w:top w:w="0" w:type="dxa"/>
              <w:left w:w="0" w:type="dxa"/>
              <w:bottom w:w="22" w:type="dxa"/>
              <w:right w:w="0" w:type="dxa"/>
            </w:tcMar>
            <w:vAlign w:val="center"/>
          </w:tcPr>
          <w:p w:rsidR="00B1405B" w14:paraId="32111E38" w14:textId="77777777">
            <w:pPr>
              <w:pStyle w:val="Tab1FirstColNonGrasNoContent"/>
              <w:rPr>
                <w:sz w:val="16"/>
                <w:lang w:val="fr-FR"/>
              </w:rPr>
            </w:pPr>
          </w:p>
        </w:tc>
        <w:tc>
          <w:tcPr>
            <w:tcW w:w="1700" w:type="dxa"/>
            <w:tcBorders>
              <w:left w:val="single" w:sz="4" w:space="0" w:color="000000"/>
              <w:right w:val="single" w:sz="4" w:space="0" w:color="000000"/>
            </w:tcBorders>
            <w:tcMar>
              <w:top w:w="0" w:type="dxa"/>
              <w:left w:w="0" w:type="dxa"/>
              <w:bottom w:w="0" w:type="dxa"/>
              <w:right w:w="0" w:type="dxa"/>
            </w:tcMar>
            <w:vAlign w:val="center"/>
          </w:tcPr>
          <w:p w:rsidR="00B1405B" w14:paraId="55C1169F" w14:textId="77777777">
            <w:pPr>
              <w:pStyle w:val="Tab1MiddleColNonGrasNoContent"/>
              <w:rPr>
                <w:sz w:val="16"/>
                <w:lang w:val="fr-FR"/>
              </w:rPr>
            </w:pPr>
          </w:p>
        </w:tc>
        <w:tc>
          <w:tcPr>
            <w:tcW w:w="1700" w:type="dxa"/>
            <w:tcBorders>
              <w:left w:val="single" w:sz="4" w:space="0" w:color="000000"/>
              <w:right w:val="single" w:sz="4" w:space="0" w:color="000000"/>
            </w:tcBorders>
            <w:tcMar>
              <w:top w:w="0" w:type="dxa"/>
              <w:left w:w="0" w:type="dxa"/>
              <w:bottom w:w="0" w:type="dxa"/>
              <w:right w:w="0" w:type="dxa"/>
            </w:tcMar>
            <w:vAlign w:val="center"/>
          </w:tcPr>
          <w:p w:rsidR="00B1405B" w14:paraId="6B8DA827" w14:textId="77777777">
            <w:pPr>
              <w:pStyle w:val="Tab1LastColNonGrasNoContent"/>
              <w:rPr>
                <w:sz w:val="16"/>
                <w:lang w:val="fr-FR"/>
              </w:rPr>
            </w:pPr>
          </w:p>
        </w:tc>
      </w:tr>
      <w:tr w14:paraId="33D4E4E1" w14:textId="77777777">
        <w:tblPrEx>
          <w:tblW w:w="5000" w:type="pct"/>
          <w:tblLayout w:type="fixed"/>
          <w:tblLook w:val="04A0"/>
        </w:tblPrEx>
        <w:trPr>
          <w:trHeight w:val="722"/>
        </w:trPr>
        <w:tc>
          <w:tcPr>
            <w:tcW w:w="6900" w:type="dxa"/>
            <w:tcBorders>
              <w:left w:val="single" w:sz="4" w:space="0" w:color="000000"/>
              <w:bottom w:val="single" w:sz="4" w:space="0" w:color="000000"/>
            </w:tcBorders>
            <w:tcMar>
              <w:top w:w="0" w:type="dxa"/>
              <w:left w:w="0" w:type="dxa"/>
              <w:bottom w:w="22" w:type="dxa"/>
              <w:right w:w="0" w:type="dxa"/>
            </w:tcMar>
            <w:vAlign w:val="center"/>
          </w:tcPr>
          <w:p w:rsidR="00B1405B" w14:paraId="18FFF3D2" w14:textId="77777777">
            <w:pPr>
              <w:pStyle w:val="Tab1FirstColNonGrasBordureDown"/>
              <w:rPr>
                <w:lang w:val="fr-FR"/>
              </w:rPr>
            </w:pPr>
            <w:r>
              <w:rPr>
                <w:lang w:val="fr-FR"/>
              </w:rPr>
              <w:t>Et B) Les titres financiers éligibles et les instruments du marché monétaire admis à la négociation sur un autre marché réglementé, en fonctionnement régulier, reconnu, ouvert au public et dont le siège est situé dans un Etat membre de l'Union européenne ou dans un autre Etat partie à l'accord sur l'Espace économique européen.</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2E397C48" w14:textId="77777777">
            <w:pPr>
              <w:pStyle w:val="Tab1MiddleColNonGrasBordureDownNoContent"/>
              <w:rPr>
                <w:sz w:val="16"/>
                <w:lang w:val="fr-FR"/>
              </w:rPr>
            </w:pP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6E61AA73" w14:textId="77777777">
            <w:pPr>
              <w:pStyle w:val="Tab1LastColNonGrasBordureDownNoContent"/>
              <w:rPr>
                <w:sz w:val="16"/>
                <w:lang w:val="fr-FR"/>
              </w:rPr>
            </w:pPr>
          </w:p>
        </w:tc>
      </w:tr>
      <w:tr w14:paraId="3BCDD101" w14:textId="77777777">
        <w:tblPrEx>
          <w:tblW w:w="5000" w:type="pct"/>
          <w:tblLayout w:type="fixed"/>
          <w:tblLook w:val="04A0"/>
        </w:tblPrEx>
        <w:trPr>
          <w:trHeight w:val="1102"/>
        </w:trPr>
        <w:tc>
          <w:tcPr>
            <w:tcW w:w="6900" w:type="dxa"/>
            <w:tcBorders>
              <w:left w:val="single" w:sz="4" w:space="0" w:color="000000"/>
              <w:bottom w:val="single" w:sz="4" w:space="0" w:color="000000"/>
            </w:tcBorders>
            <w:tcMar>
              <w:top w:w="0" w:type="dxa"/>
              <w:left w:w="0" w:type="dxa"/>
              <w:bottom w:w="22" w:type="dxa"/>
              <w:right w:w="0" w:type="dxa"/>
            </w:tcMar>
            <w:vAlign w:val="center"/>
          </w:tcPr>
          <w:p w:rsidR="00B1405B" w14:paraId="095D632F" w14:textId="77777777">
            <w:pPr>
              <w:pStyle w:val="Tab1FirstColNonGrasBordureDown"/>
              <w:rPr>
                <w:lang w:val="fr-FR"/>
              </w:rPr>
            </w:pPr>
            <w:r>
              <w:rPr>
                <w:lang w:val="fr-FR"/>
              </w:rPr>
              <w:t>C) Les titres financiers éligibles et les instruments du marché monétaire admis à la cote officielle d'une bourse de valeurs d'un pays tiers ou négociés sur un autre marché d'un pays tiers, réglementé, en fonctionnement régulier, reconnu et ouvert au public, pour autant que cette bourse ou ce marché ne figure pas sur une liste établie par l'Autorité des marchés financiers ou que le choix de cette bourse ou de ce marché soit prévu par la loi ou par le règlement ou les statuts du fonds d'investissement à vocation générale.</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5EB2B493" w14:textId="77777777">
            <w:pPr>
              <w:pStyle w:val="Tab1MiddleColNonGrasBordureDown"/>
              <w:rPr>
                <w:lang w:val="fr-FR"/>
              </w:rPr>
            </w:pPr>
            <w:r>
              <w:rPr>
                <w:lang w:val="fr-FR"/>
              </w:rPr>
              <w:t xml:space="preserve"> </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08C65594" w14:textId="77777777">
            <w:pPr>
              <w:pStyle w:val="Tab1LastColNonGrasBordureDown"/>
              <w:rPr>
                <w:lang w:val="fr-FR"/>
              </w:rPr>
            </w:pPr>
            <w:r>
              <w:rPr>
                <w:lang w:val="fr-FR"/>
              </w:rPr>
              <w:t xml:space="preserve"> </w:t>
            </w:r>
          </w:p>
        </w:tc>
      </w:tr>
      <w:tr w14:paraId="0CFC9103" w14:textId="77777777">
        <w:tblPrEx>
          <w:tblW w:w="5000" w:type="pct"/>
          <w:tblLayout w:type="fixed"/>
          <w:tblLook w:val="04A0"/>
        </w:tblPrEx>
        <w:trPr>
          <w:trHeight w:val="462"/>
        </w:trPr>
        <w:tc>
          <w:tcPr>
            <w:tcW w:w="6900" w:type="dxa"/>
            <w:tcBorders>
              <w:left w:val="single" w:sz="4" w:space="0" w:color="000000"/>
              <w:bottom w:val="single" w:sz="4" w:space="0" w:color="000000"/>
            </w:tcBorders>
            <w:tcMar>
              <w:top w:w="0" w:type="dxa"/>
              <w:left w:w="0" w:type="dxa"/>
              <w:bottom w:w="22" w:type="dxa"/>
              <w:right w:w="0" w:type="dxa"/>
            </w:tcMar>
            <w:vAlign w:val="center"/>
          </w:tcPr>
          <w:p w:rsidR="00B1405B" w14:paraId="61D7DCB7" w14:textId="77777777">
            <w:pPr>
              <w:pStyle w:val="Tab1FirstColNonGrasBordureDown"/>
              <w:rPr>
                <w:lang w:val="fr-FR"/>
              </w:rPr>
            </w:pPr>
            <w:r>
              <w:rPr>
                <w:lang w:val="fr-FR"/>
              </w:rPr>
              <w:t>D) Les titres financiers éligibles nouvellement émis mentionnés  au 4 ° du I de l’article R.214-32-18 du code monétaire et financier.</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313B5204" w14:textId="77777777">
            <w:pPr>
              <w:pStyle w:val="Tab1MiddleColNonGrasBordureDown"/>
              <w:rPr>
                <w:lang w:val="fr-FR"/>
              </w:rPr>
            </w:pPr>
            <w:r>
              <w:rPr>
                <w:lang w:val="fr-FR"/>
              </w:rPr>
              <w:t xml:space="preserve"> </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4BC62EC1" w14:textId="77777777">
            <w:pPr>
              <w:pStyle w:val="Tab1LastColNonGrasBordureDown"/>
              <w:rPr>
                <w:lang w:val="fr-FR"/>
              </w:rPr>
            </w:pPr>
            <w:r>
              <w:rPr>
                <w:lang w:val="fr-FR"/>
              </w:rPr>
              <w:t xml:space="preserve"> </w:t>
            </w:r>
          </w:p>
        </w:tc>
      </w:tr>
      <w:tr w14:paraId="6F611396" w14:textId="77777777">
        <w:tblPrEx>
          <w:tblW w:w="5000" w:type="pct"/>
          <w:tblLayout w:type="fixed"/>
          <w:tblLook w:val="04A0"/>
        </w:tblPrEx>
        <w:trPr>
          <w:trHeight w:val="362"/>
        </w:trPr>
        <w:tc>
          <w:tcPr>
            <w:tcW w:w="6900" w:type="dxa"/>
            <w:tcBorders>
              <w:left w:val="single" w:sz="4" w:space="0" w:color="000000"/>
              <w:bottom w:val="single" w:sz="4" w:space="0" w:color="000000"/>
            </w:tcBorders>
            <w:tcMar>
              <w:top w:w="0" w:type="dxa"/>
              <w:left w:w="0" w:type="dxa"/>
              <w:bottom w:w="22" w:type="dxa"/>
              <w:right w:w="0" w:type="dxa"/>
            </w:tcMar>
            <w:vAlign w:val="center"/>
          </w:tcPr>
          <w:p w:rsidR="00B1405B" w14:paraId="5053CCF9" w14:textId="77777777">
            <w:pPr>
              <w:pStyle w:val="Tab1FirstColNonGrasBordureDown"/>
              <w:rPr>
                <w:lang w:val="fr-FR"/>
              </w:rPr>
            </w:pPr>
            <w:r>
              <w:rPr>
                <w:lang w:val="fr-FR"/>
              </w:rPr>
              <w:t>E) Les autres actifs.</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39EB3EBB" w14:textId="77777777">
            <w:pPr>
              <w:pStyle w:val="Tab1MiddleColNonGrasBordureDown"/>
              <w:rPr>
                <w:lang w:val="fr-FR"/>
              </w:rPr>
            </w:pPr>
            <w:r>
              <w:rPr>
                <w:lang w:val="fr-FR"/>
              </w:rPr>
              <w:t>1 117 924,00</w:t>
            </w:r>
          </w:p>
        </w:tc>
        <w:tc>
          <w:tcPr>
            <w:tcW w:w="1700"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rsidR="00B1405B" w14:paraId="10D25059" w14:textId="77777777">
            <w:pPr>
              <w:pStyle w:val="Tab1LastColNonGrasBordureDown"/>
              <w:rPr>
                <w:lang w:val="fr-FR"/>
              </w:rPr>
            </w:pPr>
            <w:r>
              <w:rPr>
                <w:lang w:val="fr-FR"/>
              </w:rPr>
              <w:t>1 457 787,65</w:t>
            </w:r>
          </w:p>
        </w:tc>
      </w:tr>
    </w:tbl>
    <w:p w:rsidR="00B1405B" w14:paraId="7A39569A" w14:textId="77777777">
      <w:pPr>
        <w:pStyle w:val="TechnicalBookmark"/>
        <w:rPr>
          <w:sz w:val="2"/>
          <w:lang w:val="fr-FR"/>
        </w:rPr>
        <w:sectPr>
          <w:headerReference w:type="default" r:id="rId17"/>
          <w:footerReference w:type="default" r:id="rId18"/>
          <w:pgSz w:w="11900" w:h="16840"/>
          <w:pgMar w:top="2154" w:right="1134" w:bottom="1134" w:left="1134" w:header="400" w:footer="400" w:gutter="0"/>
          <w:cols w:space="720"/>
        </w:sectPr>
      </w:pPr>
    </w:p>
    <w:p w:rsidR="00B1405B" w14:paraId="04BC4E8E" w14:textId="77777777">
      <w:pPr>
        <w:spacing w:line="15" w:lineRule="exact"/>
        <w:rPr>
          <w:sz w:val="2"/>
        </w:rPr>
      </w:pPr>
    </w:p>
    <w:p w:rsidR="00B1405B" w14:paraId="471E53C2" w14:textId="77777777">
      <w:pPr>
        <w:pStyle w:val="TechnicalBookmark"/>
        <w:rPr>
          <w:lang w:val="fr-FR"/>
        </w:rPr>
      </w:pPr>
      <w:r>
        <w:rPr>
          <w:lang w:val="fr-FR"/>
        </w:rPr>
        <w:fldChar w:fldCharType="begin"/>
      </w:r>
      <w:r>
        <w:rPr>
          <w:lang w:val="fr-FR"/>
        </w:rPr>
        <w:instrText xml:space="preserve"> SET AE0100EDAD5D4F35669AFC8139C81484 "" </w:instrText>
      </w:r>
      <w:r>
        <w:rPr>
          <w:lang w:val="fr-FR"/>
        </w:rPr>
        <w:fldChar w:fldCharType="separate"/>
      </w:r>
      <w:bookmarkStart w:id="29" w:name="AE0100EDAD5D4F35669AFC8139C81484"/>
      <w:bookmarkEnd w:id="29"/>
      <w:r>
        <w:rPr>
          <w:lang w:val="fr-FR"/>
        </w:rPr>
        <w:fldChar w:fldCharType="end"/>
      </w:r>
    </w:p>
    <w:p w:rsidR="00B1405B" w14:paraId="71801FD3" w14:textId="77777777">
      <w:pPr>
        <w:pStyle w:val="H1"/>
        <w:rPr>
          <w:lang w:val="fr-FR"/>
        </w:rPr>
      </w:pPr>
      <w:bookmarkStart w:id="30" w:name="Inventaire_des_actifs_et_passifs"/>
      <w:bookmarkEnd w:id="30"/>
      <w:r>
        <w:rPr>
          <w:lang w:val="fr-FR"/>
        </w:rPr>
        <w:t>Inventaire des actifs et passifs</w:t>
      </w:r>
    </w:p>
    <w:p w:rsidR="00B1405B" w14:paraId="5B51E680" w14:textId="77777777">
      <w:pPr>
        <w:pStyle w:val="RefToc1"/>
        <w:rPr>
          <w:lang w:val="fr-FR"/>
        </w:rPr>
      </w:pPr>
      <w:bookmarkStart w:id="31" w:name="BK_A15F88A7EC1B9E0062D18CE9F151DF6A"/>
      <w:bookmarkEnd w:id="31"/>
      <w:r>
        <w:rPr>
          <w:lang w:val="fr-FR"/>
        </w:rPr>
        <w:t>Inventaire des actifs et passifs</w:t>
      </w:r>
    </w:p>
    <w:p w:rsidR="00B1405B" w14:paraId="70049849" w14:textId="77777777">
      <w:pPr>
        <w:pStyle w:val="TechnicalBookmark"/>
        <w:rPr>
          <w:lang w:val="fr-FR"/>
        </w:rPr>
      </w:pPr>
      <w:r>
        <w:rPr>
          <w:lang w:val="fr-FR"/>
        </w:rPr>
        <w:fldChar w:fldCharType="begin"/>
      </w:r>
      <w:r>
        <w:rPr>
          <w:lang w:val="fr-FR"/>
        </w:rPr>
        <w:instrText xml:space="preserve"> SET D45EAB9BB47F92FFD4E217A026322B12 "" </w:instrText>
      </w:r>
      <w:r>
        <w:rPr>
          <w:lang w:val="fr-FR"/>
        </w:rPr>
        <w:fldChar w:fldCharType="separate"/>
      </w:r>
      <w:bookmarkStart w:id="32" w:name="D45EAB9BB47F92FFD4E217A026322B12"/>
      <w:bookmarkEnd w:id="32"/>
      <w:r>
        <w:rPr>
          <w:lang w:val="fr-FR"/>
        </w:rPr>
        <w:fldChar w:fldCharType="end"/>
      </w:r>
    </w:p>
    <w:p w:rsidR="00B1405B" w14:paraId="7B5315E9" w14:textId="77777777">
      <w:pPr>
        <w:pStyle w:val="TechnicalBookmark"/>
        <w:rPr>
          <w:lang w:val="fr-FR"/>
        </w:rPr>
      </w:pPr>
      <w:r>
        <w:rPr>
          <w:lang w:val="fr-FR"/>
        </w:rPr>
        <w:fldChar w:fldCharType="begin"/>
      </w:r>
      <w:r>
        <w:rPr>
          <w:lang w:val="fr-FR"/>
        </w:rPr>
        <w:instrText xml:space="preserve"> SET F62C236F638F9CE104334B4C9FC2F169 "" </w:instrText>
      </w:r>
      <w:r>
        <w:rPr>
          <w:lang w:val="fr-FR"/>
        </w:rPr>
        <w:fldChar w:fldCharType="separate"/>
      </w:r>
      <w:bookmarkStart w:id="33" w:name="F62C236F638F9CE104334B4C9FC2F169"/>
      <w:bookmarkEnd w:id="33"/>
      <w:r>
        <w:rPr>
          <w:lang w:val="fr-FR"/>
        </w:rPr>
        <w:fldChar w:fldCharType="end"/>
      </w:r>
    </w:p>
    <w:p w:rsidR="00B1405B" w14:paraId="3D7C9357" w14:textId="77777777">
      <w:pPr>
        <w:pStyle w:val="H2"/>
        <w:rPr>
          <w:lang w:val="fr-FR"/>
        </w:rPr>
      </w:pPr>
      <w:bookmarkStart w:id="34" w:name="Inventaire_des_éléments_de_bilan"/>
      <w:bookmarkEnd w:id="34"/>
      <w:r>
        <w:rPr>
          <w:lang w:val="fr-FR"/>
        </w:rPr>
        <w:t>Inventaire des éléments de bilan</w:t>
      </w:r>
    </w:p>
    <w:p w:rsidR="00B1405B" w14:paraId="6F2D48A5" w14:textId="77777777">
      <w:pPr>
        <w:pStyle w:val="RefToc2"/>
        <w:rPr>
          <w:lang w:val="fr-FR"/>
        </w:rPr>
      </w:pPr>
      <w:bookmarkStart w:id="35" w:name="BK_813BDAE825FFA9309F289C5416F9B7EB"/>
      <w:bookmarkEnd w:id="35"/>
      <w:r>
        <w:rPr>
          <w:lang w:val="fr-FR"/>
        </w:rPr>
        <w:t>Inventaire des éléments de bilan</w:t>
      </w:r>
    </w:p>
    <w:p w:rsidR="00B1405B" w14:paraId="3748CC31" w14:textId="77777777">
      <w:pPr>
        <w:pStyle w:val="TechnicalBookmark"/>
        <w:rPr>
          <w:lang w:val="fr-FR"/>
        </w:rPr>
      </w:pPr>
      <w:r>
        <w:rPr>
          <w:lang w:val="fr-FR"/>
        </w:rPr>
        <w:fldChar w:fldCharType="begin"/>
      </w:r>
      <w:r>
        <w:rPr>
          <w:lang w:val="fr-FR"/>
        </w:rPr>
        <w:instrText xml:space="preserve"> SET 39A771A9B289711BDF7214094097503D "" </w:instrText>
      </w:r>
      <w:r>
        <w:rPr>
          <w:lang w:val="fr-FR"/>
        </w:rPr>
        <w:fldChar w:fldCharType="separate"/>
      </w:r>
      <w:bookmarkStart w:id="36" w:name="39A771A9B289711BDF7214094097503D"/>
      <w:bookmarkEnd w:id="36"/>
      <w:r>
        <w:rPr>
          <w:lang w:val="fr-FR"/>
        </w:rPr>
        <w:fldChar w:fldCharType="end"/>
      </w:r>
    </w:p>
    <w:p w:rsidR="00B1405B" w14:paraId="7ECE3D27" w14:textId="77777777">
      <w:pPr>
        <w:pStyle w:val="TechnicalBookmark"/>
        <w:rPr>
          <w:lang w:val="fr-FR"/>
        </w:rPr>
      </w:pPr>
    </w:p>
    <w:tbl>
      <w:tblPr>
        <w:tblW w:w="5000" w:type="pct"/>
        <w:tblBorders>
          <w:bottom w:val="single" w:sz="4" w:space="0" w:color="000000"/>
        </w:tblBorders>
        <w:tblLayout w:type="fixed"/>
        <w:tblLook w:val="04A0"/>
      </w:tblPr>
      <w:tblGrid>
        <w:gridCol w:w="5401"/>
        <w:gridCol w:w="941"/>
        <w:gridCol w:w="1127"/>
        <w:gridCol w:w="1406"/>
        <w:gridCol w:w="747"/>
      </w:tblGrid>
      <w:tr w14:paraId="1FA6DD4D" w14:textId="77777777">
        <w:tblPrEx>
          <w:tblW w:w="5000" w:type="pct"/>
          <w:tblBorders>
            <w:bottom w:val="single" w:sz="4" w:space="0" w:color="000000"/>
          </w:tblBorders>
          <w:tblLayout w:type="fixed"/>
          <w:tblLook w:val="04A0"/>
        </w:tblPrEx>
        <w:trPr>
          <w:trHeight w:val="385"/>
        </w:trPr>
        <w:tc>
          <w:tcPr>
            <w:tcW w:w="58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490CFAB4" w14:textId="77777777">
            <w:pPr>
              <w:pStyle w:val="EnteteTabFirstColBordure"/>
              <w:rPr>
                <w:lang w:val="fr-FR"/>
              </w:rPr>
            </w:pPr>
            <w:r>
              <w:rPr>
                <w:lang w:val="fr-FR"/>
              </w:rPr>
              <w:t>Désignation des valeurs par secteur d'activité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11FA96D9" w14:textId="77777777">
            <w:pPr>
              <w:pStyle w:val="EnteteTabMiddleColBordure"/>
              <w:rPr>
                <w:lang w:val="fr-FR"/>
              </w:rPr>
            </w:pPr>
            <w:r>
              <w:rPr>
                <w:lang w:val="fr-FR"/>
              </w:rPr>
              <w:t>Devise</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5579B2EF" w14:textId="77777777">
            <w:pPr>
              <w:pStyle w:val="EnteteTabMiddleColBordure"/>
              <w:spacing w:line="184" w:lineRule="exact"/>
              <w:rPr>
                <w:lang w:val="fr-FR"/>
              </w:rPr>
            </w:pPr>
            <w:r>
              <w:rPr>
                <w:lang w:val="fr-FR"/>
              </w:rPr>
              <w:t>Quantité ou</w:t>
            </w:r>
          </w:p>
          <w:p w:rsidR="00B1405B" w14:paraId="38D26C31" w14:textId="77777777">
            <w:pPr>
              <w:pStyle w:val="EnteteTabMiddleColBordure"/>
              <w:spacing w:line="184" w:lineRule="exact"/>
              <w:rPr>
                <w:lang w:val="fr-FR"/>
              </w:rPr>
            </w:pPr>
            <w:r>
              <w:rPr>
                <w:lang w:val="fr-FR"/>
              </w:rPr>
              <w:t>Nominal</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B8D66D1" w14:textId="77777777">
            <w:pPr>
              <w:pStyle w:val="EnteteTabMiddleColBordure"/>
              <w:rPr>
                <w:lang w:val="fr-FR"/>
              </w:rPr>
            </w:pPr>
            <w:r>
              <w:rPr>
                <w:lang w:val="fr-FR"/>
              </w:rPr>
              <w:t>Valeur actuelle</w:t>
            </w:r>
          </w:p>
        </w:tc>
        <w:tc>
          <w:tcPr>
            <w:tcW w:w="8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7AAE6A04" w14:textId="77777777">
            <w:pPr>
              <w:pStyle w:val="EnteteTabLastColBordure"/>
              <w:spacing w:line="184" w:lineRule="exact"/>
              <w:rPr>
                <w:lang w:val="fr-FR"/>
              </w:rPr>
            </w:pPr>
            <w:r>
              <w:rPr>
                <w:lang w:val="fr-FR"/>
              </w:rPr>
              <w:t>% Actif</w:t>
            </w:r>
          </w:p>
          <w:p w:rsidR="00B1405B" w14:paraId="102612AB" w14:textId="77777777">
            <w:pPr>
              <w:pStyle w:val="EnteteTabLastColBordure"/>
              <w:spacing w:line="184" w:lineRule="exact"/>
              <w:rPr>
                <w:lang w:val="fr-FR"/>
              </w:rPr>
            </w:pPr>
            <w:r>
              <w:rPr>
                <w:lang w:val="fr-FR"/>
              </w:rPr>
              <w:t>Net</w:t>
            </w:r>
          </w:p>
        </w:tc>
      </w:tr>
      <w:tr w14:paraId="7754FB91" w14:textId="77777777">
        <w:tblPrEx>
          <w:tblW w:w="5000" w:type="pct"/>
          <w:tblLayout w:type="fixed"/>
          <w:tblLook w:val="04A0"/>
        </w:tblPrEx>
        <w:trPr>
          <w:trHeight w:hRule="exact" w:val="45"/>
        </w:trPr>
        <w:tc>
          <w:tcPr>
            <w:tcW w:w="5800" w:type="dxa"/>
            <w:tcBorders>
              <w:left w:val="single" w:sz="4" w:space="0" w:color="000000"/>
            </w:tcBorders>
            <w:tcMar>
              <w:top w:w="0" w:type="dxa"/>
              <w:left w:w="0" w:type="dxa"/>
              <w:bottom w:w="0" w:type="dxa"/>
              <w:right w:w="0" w:type="dxa"/>
            </w:tcMar>
            <w:vAlign w:val="center"/>
          </w:tcPr>
          <w:p w:rsidR="00B1405B" w14:paraId="5F8488C5" w14:textId="77777777">
            <w:pPr>
              <w:pStyle w:val="Tab1FirstColGrasNoContent"/>
              <w:rPr>
                <w:sz w:val="16"/>
                <w:lang w:val="fr-FR"/>
              </w:rPr>
            </w:pPr>
          </w:p>
        </w:tc>
        <w:tc>
          <w:tcPr>
            <w:tcW w:w="1000" w:type="dxa"/>
            <w:tcBorders>
              <w:left w:val="single" w:sz="4" w:space="0" w:color="000000"/>
              <w:right w:val="single" w:sz="4" w:space="0" w:color="000000"/>
            </w:tcBorders>
            <w:tcMar>
              <w:top w:w="0" w:type="dxa"/>
              <w:left w:w="40" w:type="dxa"/>
              <w:bottom w:w="0" w:type="dxa"/>
              <w:right w:w="0" w:type="dxa"/>
            </w:tcMar>
            <w:vAlign w:val="center"/>
          </w:tcPr>
          <w:p w:rsidR="00B1405B" w14:paraId="7A7FD770" w14:textId="77777777">
            <w:pPr>
              <w:pStyle w:val="Tab1MiddleColGrasNoContent"/>
              <w:rPr>
                <w:sz w:val="16"/>
                <w:lang w:val="fr-FR"/>
              </w:rPr>
            </w:pPr>
          </w:p>
        </w:tc>
        <w:tc>
          <w:tcPr>
            <w:tcW w:w="1200" w:type="dxa"/>
            <w:tcBorders>
              <w:left w:val="single" w:sz="4" w:space="0" w:color="000000"/>
              <w:right w:val="single" w:sz="4" w:space="0" w:color="000000"/>
            </w:tcBorders>
            <w:tcMar>
              <w:top w:w="0" w:type="dxa"/>
              <w:left w:w="40" w:type="dxa"/>
              <w:bottom w:w="0" w:type="dxa"/>
              <w:right w:w="0" w:type="dxa"/>
            </w:tcMar>
            <w:vAlign w:val="center"/>
          </w:tcPr>
          <w:p w:rsidR="00B1405B" w14:paraId="1578D6C8"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B1405B" w14:paraId="57D46A22" w14:textId="77777777">
            <w:pPr>
              <w:pStyle w:val="Tab1MiddleColGrasNoContent"/>
              <w:rPr>
                <w:sz w:val="16"/>
                <w:lang w:val="fr-FR"/>
              </w:rPr>
            </w:pPr>
          </w:p>
        </w:tc>
        <w:tc>
          <w:tcPr>
            <w:tcW w:w="800" w:type="dxa"/>
            <w:tcBorders>
              <w:left w:val="single" w:sz="4" w:space="0" w:color="000000"/>
              <w:right w:val="single" w:sz="4" w:space="0" w:color="000000"/>
            </w:tcBorders>
            <w:tcMar>
              <w:top w:w="0" w:type="dxa"/>
              <w:left w:w="0" w:type="dxa"/>
              <w:bottom w:w="0" w:type="dxa"/>
              <w:right w:w="0" w:type="dxa"/>
            </w:tcMar>
            <w:vAlign w:val="center"/>
          </w:tcPr>
          <w:p w:rsidR="00B1405B" w14:paraId="0AF86C07" w14:textId="77777777">
            <w:pPr>
              <w:pStyle w:val="Tab1LastColGrasNoContent"/>
              <w:rPr>
                <w:sz w:val="16"/>
                <w:lang w:val="fr-FR"/>
              </w:rPr>
            </w:pPr>
          </w:p>
        </w:tc>
      </w:tr>
      <w:tr w14:paraId="680313AD" w14:textId="77777777">
        <w:tblPrEx>
          <w:tblW w:w="5000" w:type="pct"/>
          <w:tblLayout w:type="fixed"/>
          <w:tblLook w:val="04A0"/>
        </w:tblPrEx>
        <w:trPr>
          <w:trHeight w:val="385"/>
        </w:trPr>
        <w:tc>
          <w:tcPr>
            <w:tcW w:w="5800" w:type="dxa"/>
            <w:tcBorders>
              <w:left w:val="single" w:sz="4" w:space="0" w:color="000000"/>
            </w:tcBorders>
            <w:tcMar>
              <w:top w:w="0" w:type="dxa"/>
              <w:left w:w="0" w:type="dxa"/>
              <w:bottom w:w="0" w:type="dxa"/>
              <w:right w:w="0" w:type="dxa"/>
            </w:tcMar>
            <w:vAlign w:val="center"/>
          </w:tcPr>
          <w:p w:rsidR="00B1405B" w14:paraId="1243DE44" w14:textId="77777777">
            <w:pPr>
              <w:pStyle w:val="Tab1FirstColGras"/>
              <w:rPr>
                <w:lang w:val="fr-FR"/>
              </w:rPr>
            </w:pPr>
            <w:r>
              <w:rPr>
                <w:lang w:val="fr-FR"/>
              </w:rPr>
              <w:t>TITRES D'OPC</w:t>
            </w:r>
          </w:p>
        </w:tc>
        <w:tc>
          <w:tcPr>
            <w:tcW w:w="1000" w:type="dxa"/>
            <w:tcBorders>
              <w:left w:val="single" w:sz="4" w:space="0" w:color="000000"/>
              <w:right w:val="single" w:sz="4" w:space="0" w:color="000000"/>
            </w:tcBorders>
            <w:tcMar>
              <w:top w:w="0" w:type="dxa"/>
              <w:left w:w="40" w:type="dxa"/>
              <w:bottom w:w="0" w:type="dxa"/>
              <w:right w:w="0" w:type="dxa"/>
            </w:tcMar>
            <w:vAlign w:val="center"/>
          </w:tcPr>
          <w:p w:rsidR="00B1405B" w14:paraId="50B2A274" w14:textId="77777777">
            <w:pPr>
              <w:pStyle w:val="Tab1MiddleColGrasNoContent"/>
              <w:rPr>
                <w:sz w:val="16"/>
                <w:lang w:val="fr-FR"/>
              </w:rPr>
            </w:pPr>
          </w:p>
        </w:tc>
        <w:tc>
          <w:tcPr>
            <w:tcW w:w="1200" w:type="dxa"/>
            <w:tcBorders>
              <w:left w:val="single" w:sz="4" w:space="0" w:color="000000"/>
              <w:right w:val="single" w:sz="4" w:space="0" w:color="000000"/>
            </w:tcBorders>
            <w:tcMar>
              <w:top w:w="0" w:type="dxa"/>
              <w:left w:w="40" w:type="dxa"/>
              <w:bottom w:w="0" w:type="dxa"/>
              <w:right w:w="0" w:type="dxa"/>
            </w:tcMar>
            <w:vAlign w:val="center"/>
          </w:tcPr>
          <w:p w:rsidR="00B1405B" w14:paraId="700F2E7B"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B1405B" w14:paraId="11770592" w14:textId="77777777">
            <w:pPr>
              <w:pStyle w:val="Tab1MiddleColGras"/>
              <w:rPr>
                <w:lang w:val="fr-FR"/>
              </w:rPr>
            </w:pPr>
            <w:r>
              <w:rPr>
                <w:lang w:val="fr-FR"/>
              </w:rPr>
              <w:t>22 368 658,28</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B1405B" w14:paraId="1E1D6046" w14:textId="77777777">
            <w:pPr>
              <w:pStyle w:val="Tab1LastColGras"/>
              <w:rPr>
                <w:lang w:val="fr-FR"/>
              </w:rPr>
            </w:pPr>
            <w:r>
              <w:rPr>
                <w:lang w:val="fr-FR"/>
              </w:rPr>
              <w:t>99,77</w:t>
            </w:r>
          </w:p>
        </w:tc>
      </w:tr>
      <w:tr w14:paraId="4463F49E" w14:textId="77777777">
        <w:tblPrEx>
          <w:tblW w:w="5000" w:type="pct"/>
          <w:tblLayout w:type="fixed"/>
          <w:tblLook w:val="04A0"/>
        </w:tblPrEx>
        <w:trPr>
          <w:trHeight w:val="385"/>
        </w:trPr>
        <w:tc>
          <w:tcPr>
            <w:tcW w:w="5800" w:type="dxa"/>
            <w:tcBorders>
              <w:left w:val="single" w:sz="4" w:space="0" w:color="000000"/>
            </w:tcBorders>
            <w:tcMar>
              <w:top w:w="0" w:type="dxa"/>
              <w:left w:w="0" w:type="dxa"/>
              <w:bottom w:w="0" w:type="dxa"/>
              <w:right w:w="0" w:type="dxa"/>
            </w:tcMar>
            <w:vAlign w:val="center"/>
          </w:tcPr>
          <w:p w:rsidR="00B1405B" w14:paraId="5916C12B" w14:textId="77777777">
            <w:pPr>
              <w:pStyle w:val="Tab1FirstColGras"/>
              <w:rPr>
                <w:lang w:val="fr-FR"/>
              </w:rPr>
            </w:pPr>
            <w:r>
              <w:rPr>
                <w:lang w:val="fr-FR"/>
              </w:rPr>
              <w:t>OPCVM</w:t>
            </w:r>
          </w:p>
        </w:tc>
        <w:tc>
          <w:tcPr>
            <w:tcW w:w="1000" w:type="dxa"/>
            <w:tcBorders>
              <w:left w:val="single" w:sz="4" w:space="0" w:color="000000"/>
              <w:right w:val="single" w:sz="4" w:space="0" w:color="000000"/>
            </w:tcBorders>
            <w:tcMar>
              <w:top w:w="0" w:type="dxa"/>
              <w:left w:w="40" w:type="dxa"/>
              <w:bottom w:w="0" w:type="dxa"/>
              <w:right w:w="0" w:type="dxa"/>
            </w:tcMar>
            <w:vAlign w:val="center"/>
          </w:tcPr>
          <w:p w:rsidR="00B1405B" w14:paraId="58FD68FC" w14:textId="77777777">
            <w:pPr>
              <w:pStyle w:val="Tab1MiddleColGrasNoContent"/>
              <w:rPr>
                <w:sz w:val="16"/>
                <w:lang w:val="fr-FR"/>
              </w:rPr>
            </w:pPr>
          </w:p>
        </w:tc>
        <w:tc>
          <w:tcPr>
            <w:tcW w:w="1200" w:type="dxa"/>
            <w:tcBorders>
              <w:left w:val="single" w:sz="4" w:space="0" w:color="000000"/>
              <w:right w:val="single" w:sz="4" w:space="0" w:color="000000"/>
            </w:tcBorders>
            <w:tcMar>
              <w:top w:w="0" w:type="dxa"/>
              <w:left w:w="40" w:type="dxa"/>
              <w:bottom w:w="0" w:type="dxa"/>
              <w:right w:w="0" w:type="dxa"/>
            </w:tcMar>
            <w:vAlign w:val="center"/>
          </w:tcPr>
          <w:p w:rsidR="00B1405B" w14:paraId="0CB167A3"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B1405B" w14:paraId="0CE194C3" w14:textId="77777777">
            <w:pPr>
              <w:pStyle w:val="Tab1MiddleColGras"/>
              <w:rPr>
                <w:lang w:val="fr-FR"/>
              </w:rPr>
            </w:pPr>
            <w:r>
              <w:rPr>
                <w:lang w:val="fr-FR"/>
              </w:rPr>
              <w:t>22 368 658,28</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B1405B" w14:paraId="4514A753" w14:textId="77777777">
            <w:pPr>
              <w:pStyle w:val="Tab1LastColGras"/>
              <w:rPr>
                <w:lang w:val="fr-FR"/>
              </w:rPr>
            </w:pPr>
            <w:r>
              <w:rPr>
                <w:lang w:val="fr-FR"/>
              </w:rPr>
              <w:t>99,77</w:t>
            </w:r>
          </w:p>
        </w:tc>
      </w:tr>
      <w:tr w14:paraId="4778FE51" w14:textId="77777777">
        <w:tblPrEx>
          <w:tblW w:w="5000" w:type="pct"/>
          <w:tblLayout w:type="fixed"/>
          <w:tblLook w:val="04A0"/>
        </w:tblPrEx>
        <w:trPr>
          <w:trHeight w:val="385"/>
        </w:trPr>
        <w:tc>
          <w:tcPr>
            <w:tcW w:w="5800" w:type="dxa"/>
            <w:tcBorders>
              <w:left w:val="single" w:sz="4" w:space="0" w:color="000000"/>
            </w:tcBorders>
            <w:tcMar>
              <w:top w:w="0" w:type="dxa"/>
              <w:left w:w="0" w:type="dxa"/>
              <w:bottom w:w="0" w:type="dxa"/>
              <w:right w:w="0" w:type="dxa"/>
            </w:tcMar>
            <w:vAlign w:val="center"/>
          </w:tcPr>
          <w:p w:rsidR="00B1405B" w14:paraId="49AC2697" w14:textId="77777777">
            <w:pPr>
              <w:pStyle w:val="Tab1FirstColGras"/>
              <w:rPr>
                <w:lang w:val="fr-FR"/>
              </w:rPr>
            </w:pPr>
            <w:r>
              <w:rPr>
                <w:lang w:val="fr-FR"/>
              </w:rPr>
              <w:t>Gestion collective</w:t>
            </w:r>
          </w:p>
        </w:tc>
        <w:tc>
          <w:tcPr>
            <w:tcW w:w="1000" w:type="dxa"/>
            <w:tcBorders>
              <w:left w:val="single" w:sz="4" w:space="0" w:color="000000"/>
              <w:right w:val="single" w:sz="4" w:space="0" w:color="000000"/>
            </w:tcBorders>
            <w:tcMar>
              <w:top w:w="0" w:type="dxa"/>
              <w:left w:w="40" w:type="dxa"/>
              <w:bottom w:w="0" w:type="dxa"/>
              <w:right w:w="0" w:type="dxa"/>
            </w:tcMar>
            <w:vAlign w:val="center"/>
          </w:tcPr>
          <w:p w:rsidR="00B1405B" w14:paraId="6C515CD9" w14:textId="77777777">
            <w:pPr>
              <w:pStyle w:val="Tab1MiddleColGrasNoContent"/>
              <w:rPr>
                <w:sz w:val="16"/>
                <w:lang w:val="fr-FR"/>
              </w:rPr>
            </w:pPr>
          </w:p>
        </w:tc>
        <w:tc>
          <w:tcPr>
            <w:tcW w:w="1200" w:type="dxa"/>
            <w:tcBorders>
              <w:left w:val="single" w:sz="4" w:space="0" w:color="000000"/>
              <w:right w:val="single" w:sz="4" w:space="0" w:color="000000"/>
            </w:tcBorders>
            <w:tcMar>
              <w:top w:w="0" w:type="dxa"/>
              <w:left w:w="40" w:type="dxa"/>
              <w:bottom w:w="0" w:type="dxa"/>
              <w:right w:w="0" w:type="dxa"/>
            </w:tcMar>
            <w:vAlign w:val="center"/>
          </w:tcPr>
          <w:p w:rsidR="00B1405B" w14:paraId="0863E38D"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B1405B" w14:paraId="7B1D4F4B" w14:textId="77777777">
            <w:pPr>
              <w:pStyle w:val="Tab1MiddleColGras"/>
              <w:rPr>
                <w:lang w:val="fr-FR"/>
              </w:rPr>
            </w:pPr>
            <w:r>
              <w:rPr>
                <w:lang w:val="fr-FR"/>
              </w:rPr>
              <w:t>22 368 658,28</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B1405B" w14:paraId="2E77DD7E" w14:textId="77777777">
            <w:pPr>
              <w:pStyle w:val="Tab1LastColGras"/>
              <w:rPr>
                <w:lang w:val="fr-FR"/>
              </w:rPr>
            </w:pPr>
            <w:r>
              <w:rPr>
                <w:lang w:val="fr-FR"/>
              </w:rPr>
              <w:t>99,77</w:t>
            </w:r>
          </w:p>
        </w:tc>
      </w:tr>
      <w:tr w14:paraId="1925FE9B" w14:textId="77777777">
        <w:tblPrEx>
          <w:tblW w:w="5000" w:type="pct"/>
          <w:tblLayout w:type="fixed"/>
          <w:tblLook w:val="04A0"/>
        </w:tblPrEx>
        <w:trPr>
          <w:trHeight w:val="265"/>
        </w:trPr>
        <w:tc>
          <w:tcPr>
            <w:tcW w:w="5800" w:type="dxa"/>
            <w:tcBorders>
              <w:left w:val="single" w:sz="4" w:space="0" w:color="000000"/>
            </w:tcBorders>
            <w:tcMar>
              <w:top w:w="0" w:type="dxa"/>
              <w:left w:w="0" w:type="dxa"/>
              <w:bottom w:w="0" w:type="dxa"/>
              <w:right w:w="0" w:type="dxa"/>
            </w:tcMar>
            <w:vAlign w:val="center"/>
          </w:tcPr>
          <w:p w:rsidR="00B1405B" w14:paraId="07C15793" w14:textId="77777777">
            <w:pPr>
              <w:pStyle w:val="Tab3FirstColNonGras"/>
              <w:rPr>
                <w:lang w:val="fr-FR"/>
              </w:rPr>
            </w:pPr>
            <w:r>
              <w:rPr>
                <w:lang w:val="fr-FR"/>
              </w:rPr>
              <w:t>AMUNDI RESA OBLIG.ETAT</w:t>
            </w:r>
          </w:p>
        </w:tc>
        <w:tc>
          <w:tcPr>
            <w:tcW w:w="1000" w:type="dxa"/>
            <w:tcBorders>
              <w:left w:val="single" w:sz="4" w:space="0" w:color="000000"/>
              <w:right w:val="single" w:sz="4" w:space="0" w:color="000000"/>
            </w:tcBorders>
            <w:tcMar>
              <w:top w:w="0" w:type="dxa"/>
              <w:left w:w="0" w:type="dxa"/>
              <w:bottom w:w="0" w:type="dxa"/>
              <w:right w:w="0" w:type="dxa"/>
            </w:tcMar>
            <w:vAlign w:val="center"/>
          </w:tcPr>
          <w:p w:rsidR="00B1405B" w14:paraId="1F495654" w14:textId="77777777">
            <w:pPr>
              <w:pStyle w:val="Tab1MiddleColNonGrasCentre"/>
              <w:rPr>
                <w:lang w:val="fr-FR"/>
              </w:rPr>
            </w:pPr>
            <w:r>
              <w:rPr>
                <w:lang w:val="fr-FR"/>
              </w:rPr>
              <w:t>EUR</w:t>
            </w:r>
          </w:p>
        </w:tc>
        <w:tc>
          <w:tcPr>
            <w:tcW w:w="1200" w:type="dxa"/>
            <w:tcBorders>
              <w:left w:val="single" w:sz="4" w:space="0" w:color="000000"/>
              <w:right w:val="single" w:sz="4" w:space="0" w:color="000000"/>
            </w:tcBorders>
            <w:tcMar>
              <w:top w:w="0" w:type="dxa"/>
              <w:left w:w="0" w:type="dxa"/>
              <w:bottom w:w="0" w:type="dxa"/>
              <w:right w:w="0" w:type="dxa"/>
            </w:tcMar>
            <w:vAlign w:val="center"/>
          </w:tcPr>
          <w:p w:rsidR="00B1405B" w14:paraId="5B81A9A2" w14:textId="77777777">
            <w:pPr>
              <w:pStyle w:val="Tab3MiddleColNonGras"/>
              <w:rPr>
                <w:lang w:val="fr-FR"/>
              </w:rPr>
            </w:pPr>
            <w:r>
              <w:rPr>
                <w:lang w:val="fr-FR"/>
              </w:rPr>
              <w:t>150 681,43</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B1405B" w14:paraId="185592E1" w14:textId="77777777">
            <w:pPr>
              <w:pStyle w:val="Tab3MiddleColNonGras"/>
              <w:rPr>
                <w:lang w:val="fr-FR"/>
              </w:rPr>
            </w:pPr>
            <w:r>
              <w:rPr>
                <w:lang w:val="fr-FR"/>
              </w:rPr>
              <w:t>22 368 658,28</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B1405B" w14:paraId="25F09237" w14:textId="77777777">
            <w:pPr>
              <w:pStyle w:val="Tab3LastColNonGras"/>
              <w:rPr>
                <w:lang w:val="fr-FR"/>
              </w:rPr>
            </w:pPr>
            <w:r>
              <w:rPr>
                <w:lang w:val="fr-FR"/>
              </w:rPr>
              <w:t>99,77</w:t>
            </w:r>
          </w:p>
        </w:tc>
      </w:tr>
      <w:tr w14:paraId="0E082D29" w14:textId="77777777">
        <w:tblPrEx>
          <w:tblW w:w="5000" w:type="pct"/>
          <w:tblLayout w:type="fixed"/>
          <w:tblLook w:val="04A0"/>
        </w:tblPrEx>
        <w:trPr>
          <w:trHeight w:hRule="exact" w:val="45"/>
        </w:trPr>
        <w:tc>
          <w:tcPr>
            <w:tcW w:w="5800" w:type="dxa"/>
            <w:tcBorders>
              <w:left w:val="single" w:sz="4" w:space="0" w:color="000000"/>
            </w:tcBorders>
            <w:tcMar>
              <w:top w:w="0" w:type="dxa"/>
              <w:left w:w="0" w:type="dxa"/>
              <w:bottom w:w="0" w:type="dxa"/>
              <w:right w:w="0" w:type="dxa"/>
            </w:tcMar>
            <w:vAlign w:val="center"/>
          </w:tcPr>
          <w:p w:rsidR="00B1405B" w14:paraId="61A543BE" w14:textId="77777777">
            <w:pPr>
              <w:pStyle w:val="Tab1FirstColGrasNoContent"/>
              <w:rPr>
                <w:sz w:val="16"/>
                <w:lang w:val="fr-FR"/>
              </w:rPr>
            </w:pPr>
          </w:p>
        </w:tc>
        <w:tc>
          <w:tcPr>
            <w:tcW w:w="1000" w:type="dxa"/>
            <w:tcBorders>
              <w:left w:val="single" w:sz="4" w:space="0" w:color="000000"/>
              <w:right w:val="single" w:sz="4" w:space="0" w:color="000000"/>
            </w:tcBorders>
            <w:tcMar>
              <w:top w:w="0" w:type="dxa"/>
              <w:left w:w="40" w:type="dxa"/>
              <w:bottom w:w="0" w:type="dxa"/>
              <w:right w:w="0" w:type="dxa"/>
            </w:tcMar>
            <w:vAlign w:val="center"/>
          </w:tcPr>
          <w:p w:rsidR="00B1405B" w14:paraId="1C24BC26" w14:textId="77777777">
            <w:pPr>
              <w:pStyle w:val="Tab1MiddleColGrasNoContent"/>
              <w:rPr>
                <w:sz w:val="16"/>
                <w:lang w:val="fr-FR"/>
              </w:rPr>
            </w:pPr>
          </w:p>
        </w:tc>
        <w:tc>
          <w:tcPr>
            <w:tcW w:w="1200" w:type="dxa"/>
            <w:tcBorders>
              <w:left w:val="single" w:sz="4" w:space="0" w:color="000000"/>
              <w:right w:val="single" w:sz="4" w:space="0" w:color="000000"/>
            </w:tcBorders>
            <w:tcMar>
              <w:top w:w="0" w:type="dxa"/>
              <w:left w:w="40" w:type="dxa"/>
              <w:bottom w:w="0" w:type="dxa"/>
              <w:right w:w="0" w:type="dxa"/>
            </w:tcMar>
            <w:vAlign w:val="center"/>
          </w:tcPr>
          <w:p w:rsidR="00B1405B" w14:paraId="4852B567" w14:textId="77777777">
            <w:pPr>
              <w:pStyle w:val="Tab1MiddleColGrasNoContent"/>
              <w:rPr>
                <w:sz w:val="16"/>
                <w:lang w:val="fr-FR"/>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B1405B" w14:paraId="280601B8" w14:textId="77777777">
            <w:pPr>
              <w:pStyle w:val="Tab1MiddleColGrasNoContent"/>
              <w:rPr>
                <w:sz w:val="16"/>
                <w:lang w:val="fr-FR"/>
              </w:rPr>
            </w:pPr>
          </w:p>
        </w:tc>
        <w:tc>
          <w:tcPr>
            <w:tcW w:w="800" w:type="dxa"/>
            <w:tcBorders>
              <w:left w:val="single" w:sz="4" w:space="0" w:color="000000"/>
              <w:right w:val="single" w:sz="4" w:space="0" w:color="000000"/>
            </w:tcBorders>
            <w:tcMar>
              <w:top w:w="0" w:type="dxa"/>
              <w:left w:w="0" w:type="dxa"/>
              <w:bottom w:w="0" w:type="dxa"/>
              <w:right w:w="0" w:type="dxa"/>
            </w:tcMar>
            <w:vAlign w:val="center"/>
          </w:tcPr>
          <w:p w:rsidR="00B1405B" w14:paraId="097CA665" w14:textId="77777777">
            <w:pPr>
              <w:pStyle w:val="Tab1LastColGrasNoContent"/>
              <w:rPr>
                <w:sz w:val="16"/>
                <w:lang w:val="fr-FR"/>
              </w:rPr>
            </w:pPr>
          </w:p>
        </w:tc>
      </w:tr>
      <w:tr w14:paraId="19CC1716" w14:textId="77777777">
        <w:tblPrEx>
          <w:tblW w:w="5000" w:type="pct"/>
          <w:tblLayout w:type="fixed"/>
          <w:tblLook w:val="04A0"/>
        </w:tblPrEx>
        <w:trPr>
          <w:trHeight w:val="279"/>
        </w:trPr>
        <w:tc>
          <w:tcPr>
            <w:tcW w:w="8000" w:type="dxa"/>
            <w:gridSpan w:val="3"/>
            <w:tcBorders>
              <w:top w:val="single" w:sz="4" w:space="0" w:color="000000"/>
              <w:left w:val="single" w:sz="4" w:space="0" w:color="000000"/>
              <w:bottom w:val="single" w:sz="4" w:space="0" w:color="000000"/>
            </w:tcBorders>
            <w:tcMar>
              <w:top w:w="90" w:type="dxa"/>
              <w:left w:w="0" w:type="dxa"/>
              <w:bottom w:w="56" w:type="dxa"/>
              <w:right w:w="0" w:type="dxa"/>
            </w:tcMar>
            <w:vAlign w:val="center"/>
          </w:tcPr>
          <w:p w:rsidR="00B1405B" w14:paraId="6AB947C6" w14:textId="77777777">
            <w:pPr>
              <w:pStyle w:val="TotalTabFirstColBordure"/>
              <w:rPr>
                <w:lang w:val="fr-FR"/>
              </w:rPr>
            </w:pPr>
            <w:r>
              <w:rPr>
                <w:lang w:val="fr-FR"/>
              </w:rPr>
              <w:t>Total</w:t>
            </w:r>
          </w:p>
        </w:tc>
        <w:tc>
          <w:tcPr>
            <w:tcW w:w="15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61035483" w14:textId="77777777">
            <w:pPr>
              <w:pStyle w:val="TotalTabMiddleColBordure"/>
              <w:rPr>
                <w:lang w:val="fr-FR"/>
              </w:rPr>
            </w:pPr>
            <w:r>
              <w:rPr>
                <w:lang w:val="fr-FR"/>
              </w:rPr>
              <w:t>22 368 658,28</w:t>
            </w:r>
          </w:p>
        </w:tc>
        <w:tc>
          <w:tcPr>
            <w:tcW w:w="800" w:type="dxa"/>
            <w:tcBorders>
              <w:top w:val="single" w:sz="4" w:space="0" w:color="232323"/>
              <w:left w:val="single" w:sz="4" w:space="0" w:color="232323"/>
              <w:bottom w:val="single" w:sz="4" w:space="0" w:color="232323"/>
              <w:right w:val="single" w:sz="4" w:space="0" w:color="232323"/>
            </w:tcBorders>
            <w:tcMar>
              <w:top w:w="90" w:type="dxa"/>
              <w:left w:w="0" w:type="dxa"/>
              <w:bottom w:w="56" w:type="dxa"/>
              <w:right w:w="0" w:type="dxa"/>
            </w:tcMar>
            <w:vAlign w:val="center"/>
          </w:tcPr>
          <w:p w:rsidR="00B1405B" w14:paraId="57CE20C5" w14:textId="77777777">
            <w:pPr>
              <w:pStyle w:val="TotalTabLastColBordure"/>
              <w:rPr>
                <w:lang w:val="fr-FR"/>
              </w:rPr>
            </w:pPr>
            <w:r>
              <w:rPr>
                <w:lang w:val="fr-FR"/>
              </w:rPr>
              <w:t>99,77</w:t>
            </w:r>
          </w:p>
        </w:tc>
      </w:tr>
    </w:tbl>
    <w:p w:rsidR="00B1405B" w14:paraId="459E6196" w14:textId="77777777">
      <w:pPr>
        <w:pStyle w:val="TechnicalBookmark"/>
        <w:rPr>
          <w:sz w:val="2"/>
          <w:lang w:val="fr-FR"/>
        </w:rPr>
      </w:pPr>
    </w:p>
    <w:p w:rsidR="00B1405B" w14:paraId="681292FA" w14:textId="77777777">
      <w:pPr>
        <w:pStyle w:val="TableNote"/>
        <w:spacing w:after="15" w:line="184" w:lineRule="exact"/>
        <w:rPr>
          <w:lang w:val="fr-FR"/>
        </w:rPr>
      </w:pPr>
      <w:r>
        <w:rPr>
          <w:lang w:val="fr-FR"/>
        </w:rPr>
        <w:t>(*) Le secteur d’activité représente l’activité principale de l’émetteur de l’instrument financier ; il est issu de sources fiables reconnues au plan international (GICS et NACE principalement).</w:t>
      </w:r>
    </w:p>
    <w:p w:rsidR="00B1405B" w14:paraId="2B9D78B5" w14:textId="77777777">
      <w:pPr>
        <w:pStyle w:val="BreakLine"/>
        <w:rPr>
          <w:lang w:val="fr-FR"/>
        </w:rPr>
      </w:pPr>
      <w:r>
        <w:rPr>
          <w:lang w:val="fr-FR"/>
        </w:rPr>
        <w:t xml:space="preserve"> </w:t>
      </w:r>
    </w:p>
    <w:p w:rsidR="00B1405B" w14:paraId="532C8335" w14:textId="77777777">
      <w:pPr>
        <w:pStyle w:val="TechnicalBookmark"/>
        <w:rPr>
          <w:lang w:val="fr-FR"/>
        </w:rPr>
      </w:pPr>
      <w:r>
        <w:rPr>
          <w:lang w:val="fr-FR"/>
        </w:rPr>
        <w:fldChar w:fldCharType="begin"/>
      </w:r>
      <w:r>
        <w:rPr>
          <w:lang w:val="fr-FR"/>
        </w:rPr>
        <w:instrText xml:space="preserve"> SET 301612FE8D26BA9B15BA1203ADC6D705 "" </w:instrText>
      </w:r>
      <w:r>
        <w:rPr>
          <w:lang w:val="fr-FR"/>
        </w:rPr>
        <w:fldChar w:fldCharType="separate"/>
      </w:r>
      <w:bookmarkStart w:id="37" w:name="301612FE8D26BA9B15BA1203ADC6D705"/>
      <w:bookmarkEnd w:id="37"/>
      <w:r>
        <w:rPr>
          <w:lang w:val="fr-FR"/>
        </w:rPr>
        <w:fldChar w:fldCharType="end"/>
      </w:r>
    </w:p>
    <w:p w:rsidR="00B1405B" w14:paraId="6DB25EB8" w14:textId="77777777">
      <w:pPr>
        <w:pStyle w:val="H2SPACEBEFORE"/>
        <w:ind w:right="2400"/>
        <w:rPr>
          <w:lang w:val="fr-FR"/>
        </w:rPr>
      </w:pPr>
      <w:r>
        <w:rPr>
          <w:lang w:val="fr-FR"/>
        </w:rPr>
        <w:t>|</w:t>
      </w:r>
    </w:p>
    <w:p w:rsidR="00B1405B" w14:paraId="6EE8AA35" w14:textId="77777777">
      <w:pPr>
        <w:pStyle w:val="H2"/>
        <w:rPr>
          <w:lang w:val="fr-FR"/>
        </w:rPr>
      </w:pPr>
      <w:bookmarkStart w:id="38" w:name="Inventaire_des_opérations_à_terme_de_dev"/>
      <w:bookmarkEnd w:id="38"/>
      <w:r>
        <w:rPr>
          <w:lang w:val="fr-FR"/>
        </w:rPr>
        <w:t>Inventaire des opérations à terme de devises</w:t>
      </w:r>
    </w:p>
    <w:p w:rsidR="00B1405B" w14:paraId="6ED6ACB6" w14:textId="77777777">
      <w:pPr>
        <w:pStyle w:val="RefToc2"/>
        <w:rPr>
          <w:lang w:val="fr-FR"/>
        </w:rPr>
      </w:pPr>
      <w:bookmarkStart w:id="39" w:name="BK_C271C8EEB689153534D3CD97CCC8B94F"/>
      <w:bookmarkEnd w:id="39"/>
      <w:r>
        <w:rPr>
          <w:lang w:val="fr-FR"/>
        </w:rPr>
        <w:t>Inventaire des opérations à terme de devises</w:t>
      </w:r>
    </w:p>
    <w:p w:rsidR="00B1405B" w14:paraId="3CACACE4" w14:textId="77777777">
      <w:pPr>
        <w:pStyle w:val="TechnicalBookmark"/>
        <w:rPr>
          <w:lang w:val="fr-FR"/>
        </w:rPr>
      </w:pPr>
      <w:r>
        <w:rPr>
          <w:lang w:val="fr-FR"/>
        </w:rPr>
        <w:fldChar w:fldCharType="begin"/>
      </w:r>
      <w:r>
        <w:rPr>
          <w:lang w:val="fr-FR"/>
        </w:rPr>
        <w:instrText xml:space="preserve"> SET 5882463E178E3C1632461AF69AF8ACEC "" </w:instrText>
      </w:r>
      <w:r>
        <w:rPr>
          <w:lang w:val="fr-FR"/>
        </w:rPr>
        <w:fldChar w:fldCharType="separate"/>
      </w:r>
      <w:bookmarkStart w:id="40" w:name="5882463E178E3C1632461AF69AF8ACEC"/>
      <w:bookmarkEnd w:id="40"/>
      <w:r>
        <w:rPr>
          <w:lang w:val="fr-FR"/>
        </w:rPr>
        <w:fldChar w:fldCharType="end"/>
      </w:r>
    </w:p>
    <w:p w:rsidR="00B1405B" w14:paraId="47717A86" w14:textId="77777777">
      <w:pPr>
        <w:pStyle w:val="TechnicalBookmark"/>
        <w:rPr>
          <w:lang w:val="fr-FR"/>
        </w:rPr>
      </w:pPr>
    </w:p>
    <w:tbl>
      <w:tblPr>
        <w:tblW w:w="5000" w:type="pct"/>
        <w:tblBorders>
          <w:bottom w:val="single" w:sz="4" w:space="0" w:color="000000"/>
        </w:tblBorders>
        <w:tblLayout w:type="fixed"/>
        <w:tblLook w:val="04A0"/>
      </w:tblPr>
      <w:tblGrid>
        <w:gridCol w:w="2175"/>
        <w:gridCol w:w="1365"/>
        <w:gridCol w:w="1402"/>
        <w:gridCol w:w="938"/>
        <w:gridCol w:w="1402"/>
        <w:gridCol w:w="938"/>
        <w:gridCol w:w="1402"/>
      </w:tblGrid>
      <w:tr w14:paraId="721E2B0B" w14:textId="77777777">
        <w:tblPrEx>
          <w:tblW w:w="5000" w:type="pct"/>
          <w:tblBorders>
            <w:bottom w:val="single" w:sz="4" w:space="0" w:color="000000"/>
          </w:tblBorders>
          <w:tblLayout w:type="fixed"/>
          <w:tblLook w:val="04A0"/>
        </w:tblPrEx>
        <w:trPr>
          <w:trHeight w:val="505"/>
        </w:trPr>
        <w:tc>
          <w:tcPr>
            <w:tcW w:w="234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67763C65" w14:textId="77777777">
            <w:pPr>
              <w:pStyle w:val="EnteteTabFirstColBordure"/>
              <w:rPr>
                <w:lang w:val="fr-FR"/>
              </w:rPr>
            </w:pPr>
            <w:r>
              <w:rPr>
                <w:lang w:val="fr-FR"/>
              </w:rPr>
              <w:t>Type d'opération</w:t>
            </w:r>
          </w:p>
        </w:tc>
        <w:tc>
          <w:tcPr>
            <w:tcW w:w="296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3DF7E71A" w14:textId="77777777">
            <w:pPr>
              <w:pStyle w:val="EnteteTabMiddleColBordure"/>
              <w:rPr>
                <w:lang w:val="fr-FR"/>
              </w:rPr>
            </w:pPr>
            <w:r>
              <w:rPr>
                <w:lang w:val="fr-FR"/>
              </w:rPr>
              <w:t>Valeur actuelle présentée au bilan</w:t>
            </w:r>
          </w:p>
        </w:tc>
        <w:tc>
          <w:tcPr>
            <w:tcW w:w="5000" w:type="dxa"/>
            <w:gridSpan w:val="4"/>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6A69A650" w14:textId="77777777">
            <w:pPr>
              <w:pStyle w:val="EnteteTabMiddleColBordure"/>
              <w:rPr>
                <w:lang w:val="fr-FR"/>
              </w:rPr>
            </w:pPr>
            <w:r>
              <w:rPr>
                <w:lang w:val="fr-FR"/>
              </w:rPr>
              <w:t>Montant de l'exposition (*)</w:t>
            </w:r>
          </w:p>
        </w:tc>
      </w:tr>
      <w:tr w14:paraId="7B68DF77" w14:textId="77777777">
        <w:tblPrEx>
          <w:tblW w:w="5000" w:type="pct"/>
          <w:tblLayout w:type="fixed"/>
          <w:tblLook w:val="04A0"/>
        </w:tblPrEx>
        <w:trPr>
          <w:trHeight w:val="525"/>
        </w:trPr>
        <w:tc>
          <w:tcPr>
            <w:tcW w:w="234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B1405B" w14:paraId="0A6638FD" w14:textId="77777777">
            <w:pPr>
              <w:pStyle w:val="NormalNoContent"/>
            </w:pPr>
          </w:p>
        </w:tc>
        <w:tc>
          <w:tcPr>
            <w:tcW w:w="146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0EA4FC48" w14:textId="77777777">
            <w:pPr>
              <w:pStyle w:val="EnteteTabMiddleColBordure"/>
              <w:rPr>
                <w:lang w:val="fr-FR"/>
              </w:rPr>
            </w:pPr>
            <w:r>
              <w:rPr>
                <w:lang w:val="fr-FR"/>
              </w:rPr>
              <w:t>Actif</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6A6F1CBD" w14:textId="77777777">
            <w:pPr>
              <w:pStyle w:val="EnteteTabMiddleColBordure"/>
              <w:rPr>
                <w:lang w:val="fr-FR"/>
              </w:rPr>
            </w:pPr>
            <w:r>
              <w:rPr>
                <w:lang w:val="fr-FR"/>
              </w:rPr>
              <w:t>Passif</w:t>
            </w:r>
          </w:p>
        </w:tc>
        <w:tc>
          <w:tcPr>
            <w:tcW w:w="25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43AE5C8C" w14:textId="77777777">
            <w:pPr>
              <w:pStyle w:val="EnteteTabMiddleColBordure"/>
              <w:rPr>
                <w:lang w:val="fr-FR"/>
              </w:rPr>
            </w:pPr>
            <w:r>
              <w:rPr>
                <w:lang w:val="fr-FR"/>
              </w:rPr>
              <w:t>Devises à recevoir (+)</w:t>
            </w:r>
          </w:p>
        </w:tc>
        <w:tc>
          <w:tcPr>
            <w:tcW w:w="25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13213131" w14:textId="77777777">
            <w:pPr>
              <w:pStyle w:val="EnteteTabMiddleColBordure"/>
              <w:rPr>
                <w:lang w:val="fr-FR"/>
              </w:rPr>
            </w:pPr>
            <w:r>
              <w:rPr>
                <w:lang w:val="fr-FR"/>
              </w:rPr>
              <w:t>Devises à livrer (-)</w:t>
            </w:r>
          </w:p>
        </w:tc>
      </w:tr>
      <w:tr w14:paraId="60DEB5EA" w14:textId="77777777">
        <w:tblPrEx>
          <w:tblW w:w="5000" w:type="pct"/>
          <w:tblLayout w:type="fixed"/>
          <w:tblLook w:val="04A0"/>
        </w:tblPrEx>
        <w:trPr>
          <w:trHeight w:val="525"/>
        </w:trPr>
        <w:tc>
          <w:tcPr>
            <w:tcW w:w="234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B1405B" w14:paraId="0151E10E" w14:textId="77777777">
            <w:pPr>
              <w:pStyle w:val="NormalNoContent"/>
            </w:pPr>
          </w:p>
        </w:tc>
        <w:tc>
          <w:tcPr>
            <w:tcW w:w="146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405B" w14:paraId="3D337D46" w14:textId="77777777">
            <w:pPr>
              <w:pStyle w:val="NormalNoContent"/>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405B" w14:paraId="7B59C031" w14:textId="77777777">
            <w:pPr>
              <w:pStyle w:val="NormalNoContent"/>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3D2F1455" w14:textId="77777777">
            <w:pPr>
              <w:pStyle w:val="EnteteTabMiddleColBordure"/>
              <w:rPr>
                <w:lang w:val="fr-FR"/>
              </w:rPr>
            </w:pPr>
            <w:r>
              <w:rPr>
                <w:lang w:val="fr-FR"/>
              </w:rPr>
              <w:t>Devise</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522BD685" w14:textId="77777777">
            <w:pPr>
              <w:pStyle w:val="EnteteTabMiddleColBordure"/>
              <w:rPr>
                <w:lang w:val="fr-FR"/>
              </w:rPr>
            </w:pPr>
            <w:r>
              <w:rPr>
                <w:lang w:val="fr-FR"/>
              </w:rPr>
              <w:t>Montant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6D19DC1" w14:textId="77777777">
            <w:pPr>
              <w:pStyle w:val="EnteteTabMiddleColBordure"/>
              <w:rPr>
                <w:lang w:val="fr-FR"/>
              </w:rPr>
            </w:pPr>
            <w:r>
              <w:rPr>
                <w:lang w:val="fr-FR"/>
              </w:rPr>
              <w:t>Devise</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629DF577" w14:textId="77777777">
            <w:pPr>
              <w:pStyle w:val="EnteteTabMiddleColBordure"/>
              <w:rPr>
                <w:lang w:val="fr-FR"/>
              </w:rPr>
            </w:pPr>
            <w:r>
              <w:rPr>
                <w:lang w:val="fr-FR"/>
              </w:rPr>
              <w:t>Montant (*)</w:t>
            </w:r>
          </w:p>
        </w:tc>
      </w:tr>
      <w:tr w14:paraId="0F36B3FB" w14:textId="77777777">
        <w:tblPrEx>
          <w:tblW w:w="5000" w:type="pct"/>
          <w:tblLayout w:type="fixed"/>
          <w:tblLook w:val="04A0"/>
        </w:tblPrEx>
        <w:trPr>
          <w:trHeight w:val="279"/>
        </w:trPr>
        <w:tc>
          <w:tcPr>
            <w:tcW w:w="2340" w:type="dxa"/>
            <w:tcBorders>
              <w:top w:val="single" w:sz="4" w:space="0" w:color="000000"/>
              <w:left w:val="single" w:sz="4" w:space="0" w:color="000000"/>
              <w:bottom w:val="single" w:sz="4" w:space="0" w:color="000000"/>
            </w:tcBorders>
            <w:tcMar>
              <w:top w:w="90" w:type="dxa"/>
              <w:left w:w="0" w:type="dxa"/>
              <w:bottom w:w="56" w:type="dxa"/>
              <w:right w:w="0" w:type="dxa"/>
            </w:tcMar>
            <w:vAlign w:val="center"/>
          </w:tcPr>
          <w:p w:rsidR="00B1405B" w14:paraId="5AF5AA1F" w14:textId="77777777">
            <w:pPr>
              <w:pStyle w:val="TotalTabFirstColBordure"/>
              <w:rPr>
                <w:lang w:val="fr-FR"/>
              </w:rPr>
            </w:pPr>
            <w:r>
              <w:rPr>
                <w:lang w:val="fr-FR"/>
              </w:rPr>
              <w:t>Total</w:t>
            </w:r>
          </w:p>
        </w:tc>
        <w:tc>
          <w:tcPr>
            <w:tcW w:w="146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1D8C587B" w14:textId="77777777">
            <w:pPr>
              <w:pStyle w:val="TotalTabMiddleColBordure"/>
              <w:rPr>
                <w:lang w:val="fr-FR"/>
              </w:rPr>
            </w:pPr>
            <w:r>
              <w:rPr>
                <w:lang w:val="fr-FR"/>
              </w:rPr>
              <w:t xml:space="preserve"> </w:t>
            </w:r>
          </w:p>
        </w:tc>
        <w:tc>
          <w:tcPr>
            <w:tcW w:w="15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2C2B2BC5" w14:textId="77777777">
            <w:pPr>
              <w:pStyle w:val="TotalTabMiddleColBordure"/>
              <w:rPr>
                <w:lang w:val="fr-FR"/>
              </w:rPr>
            </w:pPr>
            <w:r>
              <w:rPr>
                <w:lang w:val="fr-FR"/>
              </w:rPr>
              <w:t xml:space="preserve"> </w:t>
            </w:r>
          </w:p>
        </w:tc>
        <w:tc>
          <w:tcPr>
            <w:tcW w:w="10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0F3AEA2E"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6236905F" w14:textId="77777777">
            <w:pPr>
              <w:pStyle w:val="TotalTabMiddleColBordure"/>
              <w:rPr>
                <w:lang w:val="fr-FR"/>
              </w:rPr>
            </w:pPr>
            <w:r>
              <w:rPr>
                <w:lang w:val="fr-FR"/>
              </w:rPr>
              <w:t xml:space="preserve"> </w:t>
            </w:r>
          </w:p>
        </w:tc>
        <w:tc>
          <w:tcPr>
            <w:tcW w:w="10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624D660D" w14:textId="77777777">
            <w:pPr>
              <w:pStyle w:val="TotalTabMiddleColBordureNoContent"/>
              <w:rPr>
                <w:sz w:val="16"/>
                <w:lang w:val="fr-FR"/>
              </w:rPr>
            </w:pPr>
          </w:p>
        </w:tc>
        <w:tc>
          <w:tcPr>
            <w:tcW w:w="15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4E50DCE2" w14:textId="77777777">
            <w:pPr>
              <w:pStyle w:val="TotalTabMiddleColBordure"/>
              <w:rPr>
                <w:lang w:val="fr-FR"/>
              </w:rPr>
            </w:pPr>
            <w:r>
              <w:rPr>
                <w:lang w:val="fr-FR"/>
              </w:rPr>
              <w:t xml:space="preserve"> </w:t>
            </w:r>
          </w:p>
        </w:tc>
      </w:tr>
    </w:tbl>
    <w:p w:rsidR="00B1405B" w14:paraId="40A34A8C" w14:textId="77777777">
      <w:pPr>
        <w:pStyle w:val="TechnicalBookmark"/>
        <w:rPr>
          <w:sz w:val="2"/>
          <w:lang w:val="fr-FR"/>
        </w:rPr>
      </w:pPr>
    </w:p>
    <w:p w:rsidR="00B1405B" w14:paraId="536FB6B3" w14:textId="77777777">
      <w:pPr>
        <w:pStyle w:val="TableNote"/>
        <w:spacing w:after="15"/>
        <w:rPr>
          <w:lang w:val="fr-FR"/>
        </w:rPr>
      </w:pPr>
      <w:r>
        <w:rPr>
          <w:lang w:val="fr-FR"/>
        </w:rPr>
        <w:t>(*) Montant déterminé selon les dispositions du règlement relatif à la présentation des expositions exprimé dans la devise de comptabilisation.</w:t>
      </w:r>
    </w:p>
    <w:p w:rsidR="00B1405B" w14:paraId="7FC0C2B2" w14:textId="77777777">
      <w:pPr>
        <w:pStyle w:val="BreakLine"/>
        <w:rPr>
          <w:lang w:val="fr-FR"/>
        </w:rPr>
        <w:sectPr>
          <w:headerReference w:type="default" r:id="rId19"/>
          <w:footerReference w:type="default" r:id="rId20"/>
          <w:pgSz w:w="11900" w:h="16840"/>
          <w:pgMar w:top="2154" w:right="1134" w:bottom="1134" w:left="1134" w:header="400" w:footer="400" w:gutter="0"/>
          <w:cols w:space="720"/>
        </w:sectPr>
      </w:pPr>
      <w:r>
        <w:rPr>
          <w:lang w:val="fr-FR"/>
        </w:rPr>
        <w:t xml:space="preserve"> </w:t>
      </w:r>
      <w:r>
        <w:rPr>
          <w:lang w:val="fr-FR"/>
        </w:rPr>
        <w:cr/>
      </w:r>
    </w:p>
    <w:p w:rsidR="00B1405B" w:rsidRPr="000076AE" w14:paraId="20FA266B" w14:textId="77777777">
      <w:pPr>
        <w:spacing w:line="30" w:lineRule="exact"/>
        <w:rPr>
          <w:sz w:val="3"/>
          <w:lang w:val="fr-FR"/>
        </w:rPr>
      </w:pPr>
    </w:p>
    <w:p w:rsidR="00B1405B" w14:paraId="37A0A52C" w14:textId="77777777">
      <w:pPr>
        <w:pStyle w:val="TechnicalBookmark"/>
        <w:rPr>
          <w:lang w:val="fr-FR"/>
        </w:rPr>
      </w:pPr>
      <w:r>
        <w:rPr>
          <w:lang w:val="fr-FR"/>
        </w:rPr>
        <w:fldChar w:fldCharType="begin"/>
      </w:r>
      <w:r>
        <w:rPr>
          <w:lang w:val="fr-FR"/>
        </w:rPr>
        <w:instrText xml:space="preserve"> SET 8F09A5FADE6C3BBD40FC3FC0400446FC "" </w:instrText>
      </w:r>
      <w:r>
        <w:rPr>
          <w:lang w:val="fr-FR"/>
        </w:rPr>
        <w:fldChar w:fldCharType="separate"/>
      </w:r>
      <w:bookmarkStart w:id="41" w:name="8F09A5FADE6C3BBD40FC3FC0400446FC"/>
      <w:bookmarkEnd w:id="41"/>
      <w:r>
        <w:rPr>
          <w:lang w:val="fr-FR"/>
        </w:rPr>
        <w:fldChar w:fldCharType="end"/>
      </w:r>
    </w:p>
    <w:p w:rsidR="00B1405B" w14:paraId="28ED5BB5" w14:textId="77777777">
      <w:pPr>
        <w:pStyle w:val="H2"/>
        <w:rPr>
          <w:lang w:val="fr-FR"/>
        </w:rPr>
      </w:pPr>
      <w:bookmarkStart w:id="42" w:name="Inventaire_des_instruments_financiers_à_"/>
      <w:bookmarkEnd w:id="42"/>
      <w:r>
        <w:rPr>
          <w:lang w:val="fr-FR"/>
        </w:rPr>
        <w:t>Inventaire des instruments financiers à terme</w:t>
      </w:r>
    </w:p>
    <w:p w:rsidR="00B1405B" w14:paraId="34E3F69C" w14:textId="77777777">
      <w:pPr>
        <w:pStyle w:val="RefToc2"/>
        <w:rPr>
          <w:lang w:val="fr-FR"/>
        </w:rPr>
      </w:pPr>
      <w:bookmarkStart w:id="43" w:name="BK_3FE7834DDA19A5F7489E5CE0DC3E3989"/>
      <w:bookmarkEnd w:id="43"/>
      <w:r>
        <w:rPr>
          <w:lang w:val="fr-FR"/>
        </w:rPr>
        <w:t>Inventaire des instruments financiers à terme</w:t>
      </w:r>
    </w:p>
    <w:p w:rsidR="00B1405B" w14:paraId="28789FEE" w14:textId="77777777">
      <w:pPr>
        <w:pStyle w:val="TechnicalBookmark"/>
        <w:rPr>
          <w:lang w:val="fr-FR"/>
        </w:rPr>
      </w:pPr>
      <w:r>
        <w:rPr>
          <w:lang w:val="fr-FR"/>
        </w:rPr>
        <w:fldChar w:fldCharType="begin"/>
      </w:r>
      <w:r>
        <w:rPr>
          <w:lang w:val="fr-FR"/>
        </w:rPr>
        <w:instrText xml:space="preserve"> SET 97502E010A9B66BCEDFE58C49E654DEB "" </w:instrText>
      </w:r>
      <w:r>
        <w:rPr>
          <w:lang w:val="fr-FR"/>
        </w:rPr>
        <w:fldChar w:fldCharType="separate"/>
      </w:r>
      <w:bookmarkStart w:id="44" w:name="97502E010A9B66BCEDFE58C49E654DEB"/>
      <w:bookmarkEnd w:id="44"/>
      <w:r>
        <w:rPr>
          <w:lang w:val="fr-FR"/>
        </w:rPr>
        <w:fldChar w:fldCharType="end"/>
      </w:r>
    </w:p>
    <w:p w:rsidR="00B1405B" w14:paraId="369C3E76" w14:textId="77777777">
      <w:pPr>
        <w:pStyle w:val="TechnicalBookmark"/>
        <w:rPr>
          <w:lang w:val="fr-FR"/>
        </w:rPr>
      </w:pPr>
      <w:r>
        <w:rPr>
          <w:lang w:val="fr-FR"/>
        </w:rPr>
        <w:fldChar w:fldCharType="begin"/>
      </w:r>
      <w:r>
        <w:rPr>
          <w:lang w:val="fr-FR"/>
        </w:rPr>
        <w:instrText xml:space="preserve"> SET 249FCCFAA7772036B5CB0CD4C6C91F4B "" </w:instrText>
      </w:r>
      <w:r>
        <w:rPr>
          <w:lang w:val="fr-FR"/>
        </w:rPr>
        <w:fldChar w:fldCharType="separate"/>
      </w:r>
      <w:bookmarkStart w:id="45" w:name="249FCCFAA7772036B5CB0CD4C6C91F4B"/>
      <w:bookmarkEnd w:id="45"/>
      <w:r>
        <w:rPr>
          <w:lang w:val="fr-FR"/>
        </w:rPr>
        <w:fldChar w:fldCharType="end"/>
      </w:r>
    </w:p>
    <w:p w:rsidR="00B1405B" w14:paraId="2314F5E8" w14:textId="77777777">
      <w:pPr>
        <w:pStyle w:val="H3"/>
        <w:rPr>
          <w:lang w:val="fr-FR"/>
        </w:rPr>
      </w:pPr>
      <w:r>
        <w:rPr>
          <w:lang w:val="fr-FR"/>
        </w:rPr>
        <w:t>Inventaire des instruments financiers à terme - actions</w:t>
      </w:r>
    </w:p>
    <w:p w:rsidR="00B1405B" w14:paraId="762A923B" w14:textId="77777777">
      <w:pPr>
        <w:pStyle w:val="RefToc3"/>
        <w:rPr>
          <w:lang w:val="fr-FR"/>
        </w:rPr>
      </w:pPr>
      <w:bookmarkStart w:id="46" w:name="BK_0CCF3D50BE45166626D58EE3B669B62D"/>
      <w:bookmarkEnd w:id="46"/>
    </w:p>
    <w:p w:rsidR="00B1405B" w14:paraId="5A38D02D" w14:textId="77777777">
      <w:pPr>
        <w:pStyle w:val="TechnicalBookmark"/>
        <w:rPr>
          <w:lang w:val="fr-FR"/>
        </w:rPr>
      </w:pPr>
      <w:r>
        <w:rPr>
          <w:lang w:val="fr-FR"/>
        </w:rPr>
        <w:fldChar w:fldCharType="begin"/>
      </w:r>
      <w:r>
        <w:rPr>
          <w:lang w:val="fr-FR"/>
        </w:rPr>
        <w:instrText xml:space="preserve"> SET 771C1BD511A14574C7A198D36D2254F1 "" </w:instrText>
      </w:r>
      <w:r>
        <w:rPr>
          <w:lang w:val="fr-FR"/>
        </w:rPr>
        <w:fldChar w:fldCharType="separate"/>
      </w:r>
      <w:bookmarkStart w:id="47" w:name="771C1BD511A14574C7A198D36D2254F1"/>
      <w:bookmarkEnd w:id="47"/>
      <w:r>
        <w:rPr>
          <w:lang w:val="fr-FR"/>
        </w:rPr>
        <w:fldChar w:fldCharType="end"/>
      </w:r>
    </w:p>
    <w:p w:rsidR="00B1405B" w14:paraId="50973A2B" w14:textId="77777777">
      <w:pPr>
        <w:pStyle w:val="TechnicalBookmark"/>
        <w:rPr>
          <w:lang w:val="fr-FR"/>
        </w:rPr>
      </w:pPr>
    </w:p>
    <w:tbl>
      <w:tblPr>
        <w:tblW w:w="5000" w:type="pct"/>
        <w:tblBorders>
          <w:bottom w:val="single" w:sz="4" w:space="0" w:color="000000"/>
        </w:tblBorders>
        <w:tblLayout w:type="fixed"/>
        <w:tblLook w:val="04A0"/>
      </w:tblPr>
      <w:tblGrid>
        <w:gridCol w:w="2982"/>
        <w:gridCol w:w="1499"/>
        <w:gridCol w:w="1499"/>
        <w:gridCol w:w="1499"/>
        <w:gridCol w:w="2143"/>
      </w:tblGrid>
      <w:tr w14:paraId="6313924C" w14:textId="77777777">
        <w:tblPrEx>
          <w:tblW w:w="5000" w:type="pct"/>
          <w:tblBorders>
            <w:bottom w:val="single" w:sz="4" w:space="0" w:color="000000"/>
          </w:tblBorders>
          <w:tblLayout w:type="fixed"/>
          <w:tblLook w:val="04A0"/>
        </w:tblPrEx>
        <w:trPr>
          <w:trHeight w:val="585"/>
        </w:trPr>
        <w:tc>
          <w:tcPr>
            <w:tcW w:w="32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549F6C12" w14:textId="77777777">
            <w:pPr>
              <w:pStyle w:val="EnteteTabFirstColBordure"/>
              <w:rPr>
                <w:lang w:val="fr-FR"/>
              </w:rPr>
            </w:pPr>
            <w:r>
              <w:rPr>
                <w:lang w:val="fr-FR"/>
              </w:rPr>
              <w:t>Nature d'engagements</w:t>
            </w: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0301D053" w14:textId="77777777">
            <w:pPr>
              <w:pStyle w:val="EnteteTabMiddleColBordure"/>
              <w:spacing w:line="184" w:lineRule="exact"/>
              <w:rPr>
                <w:lang w:val="fr-FR"/>
              </w:rPr>
            </w:pPr>
            <w:r>
              <w:rPr>
                <w:lang w:val="fr-FR"/>
              </w:rPr>
              <w:t>Quantité ou</w:t>
            </w:r>
          </w:p>
          <w:p w:rsidR="00B1405B" w14:paraId="77A1B533" w14:textId="77777777">
            <w:pPr>
              <w:pStyle w:val="EnteteTabMiddleColBordure"/>
              <w:spacing w:line="184" w:lineRule="exact"/>
              <w:rPr>
                <w:lang w:val="fr-FR"/>
              </w:rPr>
            </w:pPr>
            <w:r>
              <w:rPr>
                <w:lang w:val="fr-FR"/>
              </w:rPr>
              <w:t>Nominal</w:t>
            </w:r>
          </w:p>
        </w:tc>
        <w:tc>
          <w:tcPr>
            <w:tcW w:w="32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11B15673" w14:textId="77777777">
            <w:pPr>
              <w:pStyle w:val="EnteteTabMiddleColBordure"/>
              <w:rPr>
                <w:lang w:val="fr-FR"/>
              </w:rPr>
            </w:pPr>
            <w:r>
              <w:rPr>
                <w:lang w:val="fr-FR"/>
              </w:rPr>
              <w:t>Valeur actuelle présentée au bilan</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5B4E39FD" w14:textId="77777777">
            <w:pPr>
              <w:pStyle w:val="EnteteTabLastColBordure"/>
              <w:rPr>
                <w:lang w:val="fr-FR"/>
              </w:rPr>
            </w:pPr>
            <w:r>
              <w:rPr>
                <w:lang w:val="fr-FR"/>
              </w:rPr>
              <w:t>Montant de l'exposition (*)</w:t>
            </w:r>
          </w:p>
        </w:tc>
      </w:tr>
      <w:tr w14:paraId="414F10F0" w14:textId="77777777">
        <w:tblPrEx>
          <w:tblW w:w="5000" w:type="pct"/>
          <w:tblLayout w:type="fixed"/>
          <w:tblLook w:val="04A0"/>
        </w:tblPrEx>
        <w:trPr>
          <w:trHeight w:val="385"/>
        </w:trPr>
        <w:tc>
          <w:tcPr>
            <w:tcW w:w="32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B1405B" w14:paraId="00E06353" w14:textId="77777777">
            <w:pPr>
              <w:pStyle w:val="NormalNoContent"/>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405B" w14:paraId="3B4F2857" w14:textId="77777777">
            <w:pPr>
              <w:pStyle w:val="NormalNoContent"/>
            </w:pP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66CB6C7E" w14:textId="77777777">
            <w:pPr>
              <w:pStyle w:val="EnteteTabMiddleColBordure"/>
              <w:rPr>
                <w:lang w:val="fr-FR"/>
              </w:rPr>
            </w:pPr>
            <w:r>
              <w:rPr>
                <w:lang w:val="fr-FR"/>
              </w:rPr>
              <w:t>Actif</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250E0FBE" w14:textId="77777777">
            <w:pPr>
              <w:pStyle w:val="EnteteTabMiddleColBordure"/>
              <w:rPr>
                <w:lang w:val="fr-FR"/>
              </w:rPr>
            </w:pPr>
            <w:r>
              <w:rPr>
                <w:lang w:val="fr-FR"/>
              </w:rPr>
              <w:t>Passif</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277EAA11" w14:textId="77777777">
            <w:pPr>
              <w:pStyle w:val="EnteteTabLastColBordure"/>
              <w:rPr>
                <w:lang w:val="fr-FR"/>
              </w:rPr>
            </w:pPr>
            <w:r>
              <w:rPr>
                <w:lang w:val="fr-FR"/>
              </w:rPr>
              <w:t>+/-</w:t>
            </w:r>
          </w:p>
        </w:tc>
      </w:tr>
      <w:tr w14:paraId="422E0110"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11499AF6"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FCA85B1"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777A53A"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40A7850"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0B67187" w14:textId="77777777">
            <w:pPr>
              <w:pStyle w:val="Tab1LastColGrasNoContent"/>
              <w:rPr>
                <w:sz w:val="16"/>
                <w:lang w:val="fr-FR"/>
              </w:rPr>
            </w:pPr>
          </w:p>
        </w:tc>
      </w:tr>
      <w:tr w14:paraId="3E1183DE"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79EBA56A" w14:textId="77777777">
            <w:pPr>
              <w:pStyle w:val="Tab1FirstColGras"/>
              <w:rPr>
                <w:lang w:val="fr-FR"/>
              </w:rPr>
            </w:pPr>
            <w:r>
              <w:rPr>
                <w:lang w:val="fr-FR"/>
              </w:rPr>
              <w:t>1. Futures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035D535"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C413C48"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DB24A75"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7BDF3C19" w14:textId="77777777">
            <w:pPr>
              <w:pStyle w:val="Tab1LastColGrasNoContent"/>
              <w:rPr>
                <w:sz w:val="16"/>
                <w:lang w:val="fr-FR"/>
              </w:rPr>
            </w:pPr>
          </w:p>
        </w:tc>
      </w:tr>
      <w:tr w14:paraId="6C9BA315"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40FCADFF" w14:textId="77777777">
            <w:pPr>
              <w:pStyle w:val="Tab1FirstColGras"/>
              <w:rPr>
                <w:lang w:val="fr-FR"/>
              </w:rPr>
            </w:pPr>
            <w:r>
              <w:rPr>
                <w:lang w:val="fr-FR"/>
              </w:rPr>
              <w:t>Sous-total 1.</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8ABDB04"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3FDF7F4"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11E1AC4"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6AF5A3D9" w14:textId="77777777">
            <w:pPr>
              <w:pStyle w:val="Tab1LastColGras"/>
              <w:rPr>
                <w:lang w:val="fr-FR"/>
              </w:rPr>
            </w:pPr>
            <w:r>
              <w:rPr>
                <w:lang w:val="fr-FR"/>
              </w:rPr>
              <w:t xml:space="preserve"> </w:t>
            </w:r>
          </w:p>
        </w:tc>
      </w:tr>
      <w:tr w14:paraId="29EC1EE0"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29CC4229" w14:textId="77777777">
            <w:pPr>
              <w:pStyle w:val="Tab1FirstColGras"/>
              <w:rPr>
                <w:lang w:val="fr-FR"/>
              </w:rPr>
            </w:pPr>
            <w:r>
              <w:rPr>
                <w:lang w:val="fr-FR"/>
              </w:rPr>
              <w:t>2. Options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C12D72B"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9D54FE9"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7675578"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42469C6F" w14:textId="77777777">
            <w:pPr>
              <w:pStyle w:val="Tab1LastColGrasNoContent"/>
              <w:rPr>
                <w:sz w:val="16"/>
                <w:lang w:val="fr-FR"/>
              </w:rPr>
            </w:pPr>
          </w:p>
        </w:tc>
      </w:tr>
      <w:tr w14:paraId="5C4A0131"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626934F7" w14:textId="77777777">
            <w:pPr>
              <w:pStyle w:val="Tab1FirstColGras"/>
              <w:rPr>
                <w:lang w:val="fr-FR"/>
              </w:rPr>
            </w:pPr>
            <w:r>
              <w:rPr>
                <w:lang w:val="fr-FR"/>
              </w:rPr>
              <w:t>Sous-total 2.</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921CD68"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0D1FB48"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2A1AD3C"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7F7F937C" w14:textId="77777777">
            <w:pPr>
              <w:pStyle w:val="Tab1LastColGras"/>
              <w:rPr>
                <w:lang w:val="fr-FR"/>
              </w:rPr>
            </w:pPr>
            <w:r>
              <w:rPr>
                <w:lang w:val="fr-FR"/>
              </w:rPr>
              <w:t xml:space="preserve"> </w:t>
            </w:r>
          </w:p>
        </w:tc>
      </w:tr>
      <w:tr w14:paraId="5D007798"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1E1CAC77" w14:textId="77777777">
            <w:pPr>
              <w:pStyle w:val="Tab1FirstColGras"/>
              <w:rPr>
                <w:lang w:val="fr-FR"/>
              </w:rPr>
            </w:pPr>
            <w:r>
              <w:rPr>
                <w:lang w:val="fr-FR"/>
              </w:rPr>
              <w:t>3. Swaps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D1107C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1644020"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DFCD582"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07979374" w14:textId="77777777">
            <w:pPr>
              <w:pStyle w:val="Tab1LastColGrasNoContent"/>
              <w:rPr>
                <w:sz w:val="16"/>
                <w:lang w:val="fr-FR"/>
              </w:rPr>
            </w:pPr>
          </w:p>
        </w:tc>
      </w:tr>
      <w:tr w14:paraId="1C5FE9BC"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75F8F3BB" w14:textId="77777777">
            <w:pPr>
              <w:pStyle w:val="Tab1FirstColGras"/>
              <w:rPr>
                <w:lang w:val="fr-FR"/>
              </w:rPr>
            </w:pPr>
            <w:r>
              <w:rPr>
                <w:lang w:val="fr-FR"/>
              </w:rPr>
              <w:t>Sous-total 3.</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AAB5440"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9CC1D40"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68AFFB6"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0D80AC55" w14:textId="77777777">
            <w:pPr>
              <w:pStyle w:val="Tab1LastColGras"/>
              <w:rPr>
                <w:lang w:val="fr-FR"/>
              </w:rPr>
            </w:pPr>
            <w:r>
              <w:rPr>
                <w:lang w:val="fr-FR"/>
              </w:rPr>
              <w:t xml:space="preserve"> </w:t>
            </w:r>
          </w:p>
        </w:tc>
      </w:tr>
      <w:tr w14:paraId="4AF5117D"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26969542" w14:textId="77777777">
            <w:pPr>
              <w:pStyle w:val="Tab1FirstColGras"/>
              <w:rPr>
                <w:lang w:val="fr-FR"/>
              </w:rPr>
            </w:pPr>
            <w:r>
              <w:rPr>
                <w:lang w:val="fr-FR"/>
              </w:rPr>
              <w:t>4. Autres instruments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9E8D526"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445FA4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B9F7027"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6E9E5378" w14:textId="77777777">
            <w:pPr>
              <w:pStyle w:val="Tab1LastColGrasNoContent"/>
              <w:rPr>
                <w:sz w:val="16"/>
                <w:lang w:val="fr-FR"/>
              </w:rPr>
            </w:pPr>
          </w:p>
        </w:tc>
      </w:tr>
      <w:tr w14:paraId="3E4BCA7D"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36ACBBA8" w14:textId="77777777">
            <w:pPr>
              <w:pStyle w:val="Tab1FirstColGras"/>
              <w:rPr>
                <w:lang w:val="fr-FR"/>
              </w:rPr>
            </w:pPr>
            <w:r>
              <w:rPr>
                <w:lang w:val="fr-FR"/>
              </w:rPr>
              <w:t>Sous-total 4.</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BA7EE4E"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46DEAC0"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7D37501"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663C9C79" w14:textId="77777777">
            <w:pPr>
              <w:pStyle w:val="Tab1LastColGras"/>
              <w:rPr>
                <w:lang w:val="fr-FR"/>
              </w:rPr>
            </w:pPr>
            <w:r>
              <w:rPr>
                <w:lang w:val="fr-FR"/>
              </w:rPr>
              <w:t xml:space="preserve"> </w:t>
            </w:r>
          </w:p>
        </w:tc>
      </w:tr>
      <w:tr w14:paraId="1115726D"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7CA3F2E6"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8AA6B6C"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CE7F076"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900E416"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623B1EB2" w14:textId="77777777">
            <w:pPr>
              <w:pStyle w:val="Tab1LastColGrasNoContent"/>
              <w:rPr>
                <w:sz w:val="16"/>
                <w:lang w:val="fr-FR"/>
              </w:rPr>
            </w:pPr>
          </w:p>
        </w:tc>
      </w:tr>
      <w:tr w14:paraId="657FBD0B" w14:textId="77777777">
        <w:tblPrEx>
          <w:tblW w:w="5000" w:type="pct"/>
          <w:tblLayout w:type="fixed"/>
          <w:tblLook w:val="04A0"/>
        </w:tblPrEx>
        <w:trPr>
          <w:trHeight w:val="279"/>
        </w:trPr>
        <w:tc>
          <w:tcPr>
            <w:tcW w:w="3200" w:type="dxa"/>
            <w:tcBorders>
              <w:top w:val="single" w:sz="4" w:space="0" w:color="000000"/>
              <w:left w:val="single" w:sz="4" w:space="0" w:color="000000"/>
              <w:bottom w:val="single" w:sz="4" w:space="0" w:color="000000"/>
            </w:tcBorders>
            <w:tcMar>
              <w:top w:w="90" w:type="dxa"/>
              <w:left w:w="0" w:type="dxa"/>
              <w:bottom w:w="56" w:type="dxa"/>
              <w:right w:w="0" w:type="dxa"/>
            </w:tcMar>
            <w:vAlign w:val="center"/>
          </w:tcPr>
          <w:p w:rsidR="00B1405B" w14:paraId="7ED37851" w14:textId="77777777">
            <w:pPr>
              <w:pStyle w:val="TotalTabFirstColBordure"/>
              <w:rPr>
                <w:lang w:val="fr-FR"/>
              </w:rPr>
            </w:pPr>
            <w:r>
              <w:rPr>
                <w:lang w:val="fr-FR"/>
              </w:rPr>
              <w:t>Total</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11BBA886" w14:textId="77777777">
            <w:pPr>
              <w:pStyle w:val="TotalTabMiddleColBordureNoContent"/>
              <w:rPr>
                <w:sz w:val="16"/>
                <w:lang w:val="fr-FR"/>
              </w:rPr>
            </w:pP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673CE223" w14:textId="77777777">
            <w:pPr>
              <w:pStyle w:val="TotalTabMiddleColBordure"/>
              <w:rPr>
                <w:lang w:val="fr-FR"/>
              </w:rPr>
            </w:pPr>
            <w:r>
              <w:rPr>
                <w:lang w:val="fr-FR"/>
              </w:rPr>
              <w:t xml:space="preserve"> </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25BC412B" w14:textId="77777777">
            <w:pPr>
              <w:pStyle w:val="TotalTabMiddleColBordure"/>
              <w:rPr>
                <w:lang w:val="fr-FR"/>
              </w:rPr>
            </w:pPr>
            <w:r>
              <w:rPr>
                <w:lang w:val="fr-FR"/>
              </w:rPr>
              <w:t xml:space="preserve"> </w:t>
            </w:r>
          </w:p>
        </w:tc>
        <w:tc>
          <w:tcPr>
            <w:tcW w:w="2300" w:type="dxa"/>
            <w:tcBorders>
              <w:top w:val="single" w:sz="4" w:space="0" w:color="232323"/>
              <w:left w:val="single" w:sz="4" w:space="0" w:color="232323"/>
              <w:bottom w:val="single" w:sz="4" w:space="0" w:color="232323"/>
              <w:right w:val="single" w:sz="4" w:space="0" w:color="232323"/>
            </w:tcBorders>
            <w:tcMar>
              <w:top w:w="90" w:type="dxa"/>
              <w:left w:w="0" w:type="dxa"/>
              <w:bottom w:w="56" w:type="dxa"/>
              <w:right w:w="0" w:type="dxa"/>
            </w:tcMar>
            <w:vAlign w:val="center"/>
          </w:tcPr>
          <w:p w:rsidR="00B1405B" w14:paraId="421CCA0A" w14:textId="77777777">
            <w:pPr>
              <w:pStyle w:val="TotalTabLastColBordure"/>
              <w:rPr>
                <w:lang w:val="fr-FR"/>
              </w:rPr>
            </w:pPr>
            <w:r>
              <w:rPr>
                <w:lang w:val="fr-FR"/>
              </w:rPr>
              <w:t xml:space="preserve"> </w:t>
            </w:r>
          </w:p>
        </w:tc>
      </w:tr>
    </w:tbl>
    <w:p w:rsidR="00B1405B" w14:paraId="70843FE9" w14:textId="77777777">
      <w:pPr>
        <w:pStyle w:val="TechnicalBookmark"/>
        <w:rPr>
          <w:sz w:val="2"/>
          <w:lang w:val="fr-FR"/>
        </w:rPr>
      </w:pPr>
    </w:p>
    <w:p w:rsidR="00B1405B" w14:paraId="1C94C396" w14:textId="77777777">
      <w:pPr>
        <w:pStyle w:val="TableNote"/>
        <w:spacing w:after="15"/>
        <w:rPr>
          <w:lang w:val="fr-FR"/>
        </w:rPr>
      </w:pPr>
      <w:r>
        <w:rPr>
          <w:lang w:val="fr-FR"/>
        </w:rPr>
        <w:t>(*) Montant déterminé selon les dispositions du règlement relatif à la présentation des expositions.</w:t>
      </w:r>
    </w:p>
    <w:p w:rsidR="00B1405B" w14:paraId="12200160" w14:textId="77777777">
      <w:pPr>
        <w:pStyle w:val="BreakLine"/>
        <w:rPr>
          <w:lang w:val="fr-FR"/>
        </w:rPr>
      </w:pPr>
      <w:r>
        <w:rPr>
          <w:lang w:val="fr-FR"/>
        </w:rPr>
        <w:t xml:space="preserve"> </w:t>
      </w:r>
    </w:p>
    <w:p w:rsidR="00B1405B" w14:paraId="70E175F8" w14:textId="77777777">
      <w:pPr>
        <w:pStyle w:val="TechnicalBookmark"/>
        <w:rPr>
          <w:lang w:val="fr-FR"/>
        </w:rPr>
      </w:pPr>
      <w:r>
        <w:rPr>
          <w:lang w:val="fr-FR"/>
        </w:rPr>
        <w:fldChar w:fldCharType="begin"/>
      </w:r>
      <w:r>
        <w:rPr>
          <w:lang w:val="fr-FR"/>
        </w:rPr>
        <w:instrText xml:space="preserve"> SET 2DEABF42EE5B9BD4F7ACEF131A6AF743 "" </w:instrText>
      </w:r>
      <w:r>
        <w:rPr>
          <w:lang w:val="fr-FR"/>
        </w:rPr>
        <w:fldChar w:fldCharType="separate"/>
      </w:r>
      <w:bookmarkStart w:id="48" w:name="2DEABF42EE5B9BD4F7ACEF131A6AF743"/>
      <w:bookmarkEnd w:id="48"/>
      <w:r>
        <w:rPr>
          <w:lang w:val="fr-FR"/>
        </w:rPr>
        <w:fldChar w:fldCharType="end"/>
      </w:r>
    </w:p>
    <w:p w:rsidR="00B1405B" w14:paraId="1477B0D8" w14:textId="77777777">
      <w:pPr>
        <w:pStyle w:val="H3SPACEBEFORE"/>
        <w:ind w:right="2400"/>
        <w:rPr>
          <w:lang w:val="fr-FR"/>
        </w:rPr>
      </w:pPr>
      <w:r>
        <w:rPr>
          <w:lang w:val="fr-FR"/>
        </w:rPr>
        <w:t>|</w:t>
      </w:r>
    </w:p>
    <w:p w:rsidR="00B1405B" w14:paraId="4EC80AC9" w14:textId="77777777">
      <w:pPr>
        <w:pStyle w:val="H3"/>
        <w:rPr>
          <w:lang w:val="fr-FR"/>
        </w:rPr>
      </w:pPr>
      <w:r>
        <w:rPr>
          <w:lang w:val="fr-FR"/>
        </w:rPr>
        <w:t>Inventaire des instruments financiers à terme - taux d'intérêts</w:t>
      </w:r>
    </w:p>
    <w:p w:rsidR="00B1405B" w14:paraId="6B52A353" w14:textId="77777777">
      <w:pPr>
        <w:pStyle w:val="RefToc3"/>
        <w:rPr>
          <w:lang w:val="fr-FR"/>
        </w:rPr>
      </w:pPr>
      <w:bookmarkStart w:id="49" w:name="BK_7EB06620CCACE5184C21E20959188D1F"/>
      <w:bookmarkEnd w:id="49"/>
    </w:p>
    <w:p w:rsidR="00B1405B" w14:paraId="5C508CFA" w14:textId="77777777">
      <w:pPr>
        <w:pStyle w:val="TechnicalBookmark"/>
        <w:rPr>
          <w:lang w:val="fr-FR"/>
        </w:rPr>
      </w:pPr>
      <w:r>
        <w:rPr>
          <w:lang w:val="fr-FR"/>
        </w:rPr>
        <w:fldChar w:fldCharType="begin"/>
      </w:r>
      <w:r>
        <w:rPr>
          <w:lang w:val="fr-FR"/>
        </w:rPr>
        <w:instrText xml:space="preserve"> SET E7DE1053322BC1DC46CFFD7075A4E878 "" </w:instrText>
      </w:r>
      <w:r>
        <w:rPr>
          <w:lang w:val="fr-FR"/>
        </w:rPr>
        <w:fldChar w:fldCharType="separate"/>
      </w:r>
      <w:bookmarkStart w:id="50" w:name="E7DE1053322BC1DC46CFFD7075A4E878"/>
      <w:bookmarkEnd w:id="50"/>
      <w:r>
        <w:rPr>
          <w:lang w:val="fr-FR"/>
        </w:rPr>
        <w:fldChar w:fldCharType="end"/>
      </w:r>
    </w:p>
    <w:p w:rsidR="00B1405B" w14:paraId="193D4D55" w14:textId="77777777">
      <w:pPr>
        <w:pStyle w:val="TechnicalBookmark"/>
        <w:rPr>
          <w:lang w:val="fr-FR"/>
        </w:rPr>
      </w:pPr>
    </w:p>
    <w:tbl>
      <w:tblPr>
        <w:tblW w:w="5000" w:type="pct"/>
        <w:tblBorders>
          <w:bottom w:val="single" w:sz="4" w:space="0" w:color="000000"/>
        </w:tblBorders>
        <w:tblLayout w:type="fixed"/>
        <w:tblLook w:val="04A0"/>
      </w:tblPr>
      <w:tblGrid>
        <w:gridCol w:w="2982"/>
        <w:gridCol w:w="1499"/>
        <w:gridCol w:w="1499"/>
        <w:gridCol w:w="1499"/>
        <w:gridCol w:w="2143"/>
      </w:tblGrid>
      <w:tr w14:paraId="563CD7F6" w14:textId="77777777">
        <w:tblPrEx>
          <w:tblW w:w="5000" w:type="pct"/>
          <w:tblBorders>
            <w:bottom w:val="single" w:sz="4" w:space="0" w:color="000000"/>
          </w:tblBorders>
          <w:tblLayout w:type="fixed"/>
          <w:tblLook w:val="04A0"/>
        </w:tblPrEx>
        <w:trPr>
          <w:trHeight w:val="585"/>
        </w:trPr>
        <w:tc>
          <w:tcPr>
            <w:tcW w:w="32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5FCC68AE" w14:textId="77777777">
            <w:pPr>
              <w:pStyle w:val="EnteteTabFirstColBordure"/>
              <w:rPr>
                <w:lang w:val="fr-FR"/>
              </w:rPr>
            </w:pPr>
            <w:r>
              <w:rPr>
                <w:lang w:val="fr-FR"/>
              </w:rPr>
              <w:t>Nature d'engagements</w:t>
            </w: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3FD8BAE5" w14:textId="77777777">
            <w:pPr>
              <w:pStyle w:val="EnteteTabMiddleColBordure"/>
              <w:spacing w:line="184" w:lineRule="exact"/>
              <w:rPr>
                <w:lang w:val="fr-FR"/>
              </w:rPr>
            </w:pPr>
            <w:r>
              <w:rPr>
                <w:lang w:val="fr-FR"/>
              </w:rPr>
              <w:t>Quantité ou</w:t>
            </w:r>
          </w:p>
          <w:p w:rsidR="00B1405B" w14:paraId="7886BB4E" w14:textId="77777777">
            <w:pPr>
              <w:pStyle w:val="EnteteTabMiddleColBordure"/>
              <w:spacing w:line="184" w:lineRule="exact"/>
              <w:rPr>
                <w:lang w:val="fr-FR"/>
              </w:rPr>
            </w:pPr>
            <w:r>
              <w:rPr>
                <w:lang w:val="fr-FR"/>
              </w:rPr>
              <w:t>Nominal</w:t>
            </w:r>
          </w:p>
        </w:tc>
        <w:tc>
          <w:tcPr>
            <w:tcW w:w="32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63CC908D" w14:textId="77777777">
            <w:pPr>
              <w:pStyle w:val="EnteteTabMiddleColBordure"/>
              <w:rPr>
                <w:lang w:val="fr-FR"/>
              </w:rPr>
            </w:pPr>
            <w:r>
              <w:rPr>
                <w:lang w:val="fr-FR"/>
              </w:rPr>
              <w:t>Valeur actuelle présentée au bilan</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39D25CBF" w14:textId="77777777">
            <w:pPr>
              <w:pStyle w:val="EnteteTabLastColBordure"/>
              <w:rPr>
                <w:lang w:val="fr-FR"/>
              </w:rPr>
            </w:pPr>
            <w:r>
              <w:rPr>
                <w:lang w:val="fr-FR"/>
              </w:rPr>
              <w:t>Montant de l'exposition (*)</w:t>
            </w:r>
          </w:p>
        </w:tc>
      </w:tr>
      <w:tr w14:paraId="47D36F50" w14:textId="77777777">
        <w:tblPrEx>
          <w:tblW w:w="5000" w:type="pct"/>
          <w:tblLayout w:type="fixed"/>
          <w:tblLook w:val="04A0"/>
        </w:tblPrEx>
        <w:trPr>
          <w:trHeight w:val="385"/>
        </w:trPr>
        <w:tc>
          <w:tcPr>
            <w:tcW w:w="32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B1405B" w14:paraId="7735EAA1" w14:textId="77777777">
            <w:pPr>
              <w:pStyle w:val="NormalNoContent"/>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405B" w14:paraId="6A7722C3" w14:textId="77777777">
            <w:pPr>
              <w:pStyle w:val="NormalNoContent"/>
            </w:pP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77D91D7" w14:textId="77777777">
            <w:pPr>
              <w:pStyle w:val="EnteteTabMiddleColBordure"/>
              <w:rPr>
                <w:lang w:val="fr-FR"/>
              </w:rPr>
            </w:pPr>
            <w:r>
              <w:rPr>
                <w:lang w:val="fr-FR"/>
              </w:rPr>
              <w:t>Actif</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2750E0BD" w14:textId="77777777">
            <w:pPr>
              <w:pStyle w:val="EnteteTabMiddleColBordure"/>
              <w:rPr>
                <w:lang w:val="fr-FR"/>
              </w:rPr>
            </w:pPr>
            <w:r>
              <w:rPr>
                <w:lang w:val="fr-FR"/>
              </w:rPr>
              <w:t>Passif</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64CA8168" w14:textId="77777777">
            <w:pPr>
              <w:pStyle w:val="EnteteTabLastColBordure"/>
              <w:rPr>
                <w:lang w:val="fr-FR"/>
              </w:rPr>
            </w:pPr>
            <w:r>
              <w:rPr>
                <w:lang w:val="fr-FR"/>
              </w:rPr>
              <w:t>+/-</w:t>
            </w:r>
          </w:p>
        </w:tc>
      </w:tr>
      <w:tr w14:paraId="691FA52D"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1562258F"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1479C1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33C0096"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FEF596E"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6C4689C1" w14:textId="77777777">
            <w:pPr>
              <w:pStyle w:val="Tab1LastColGrasNoContent"/>
              <w:rPr>
                <w:sz w:val="16"/>
                <w:lang w:val="fr-FR"/>
              </w:rPr>
            </w:pPr>
          </w:p>
        </w:tc>
      </w:tr>
      <w:tr w14:paraId="405C92DB"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7E10971F" w14:textId="77777777">
            <w:pPr>
              <w:pStyle w:val="Tab1FirstColGras"/>
              <w:rPr>
                <w:lang w:val="fr-FR"/>
              </w:rPr>
            </w:pPr>
            <w:r>
              <w:rPr>
                <w:lang w:val="fr-FR"/>
              </w:rPr>
              <w:t>1. Futures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D82700E"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011A339"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FAFAF40"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41E319AB" w14:textId="77777777">
            <w:pPr>
              <w:pStyle w:val="Tab1LastColGrasNoContent"/>
              <w:rPr>
                <w:sz w:val="16"/>
                <w:lang w:val="fr-FR"/>
              </w:rPr>
            </w:pPr>
          </w:p>
        </w:tc>
      </w:tr>
      <w:tr w14:paraId="770CC62B"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3A7ABE51" w14:textId="77777777">
            <w:pPr>
              <w:pStyle w:val="Tab1FirstColGras"/>
              <w:rPr>
                <w:lang w:val="fr-FR"/>
              </w:rPr>
            </w:pPr>
            <w:r>
              <w:rPr>
                <w:lang w:val="fr-FR"/>
              </w:rPr>
              <w:t>Sous-total 1.</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1E3EC5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FEE80F2"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BD5BEB9"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42028DF5" w14:textId="77777777">
            <w:pPr>
              <w:pStyle w:val="Tab1LastColGras"/>
              <w:rPr>
                <w:lang w:val="fr-FR"/>
              </w:rPr>
            </w:pPr>
            <w:r>
              <w:rPr>
                <w:lang w:val="fr-FR"/>
              </w:rPr>
              <w:t xml:space="preserve"> </w:t>
            </w:r>
          </w:p>
        </w:tc>
      </w:tr>
      <w:tr w14:paraId="24F26523"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401B5B7A" w14:textId="77777777">
            <w:pPr>
              <w:pStyle w:val="Tab1FirstColGras"/>
              <w:rPr>
                <w:lang w:val="fr-FR"/>
              </w:rPr>
            </w:pPr>
            <w:r>
              <w:rPr>
                <w:lang w:val="fr-FR"/>
              </w:rPr>
              <w:t>2. Options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4913AE6"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28D72C2"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77830DB"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8F6F3C4" w14:textId="77777777">
            <w:pPr>
              <w:pStyle w:val="Tab1LastColGrasNoContent"/>
              <w:rPr>
                <w:sz w:val="16"/>
                <w:lang w:val="fr-FR"/>
              </w:rPr>
            </w:pPr>
          </w:p>
        </w:tc>
      </w:tr>
      <w:tr w14:paraId="3CACCD7C"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021EAA20" w14:textId="77777777">
            <w:pPr>
              <w:pStyle w:val="Tab1FirstColGras"/>
              <w:rPr>
                <w:lang w:val="fr-FR"/>
              </w:rPr>
            </w:pPr>
            <w:r>
              <w:rPr>
                <w:lang w:val="fr-FR"/>
              </w:rPr>
              <w:t>Sous-total 2.</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D714482"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D5E1E3D"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EBAC56F"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E34DA70" w14:textId="77777777">
            <w:pPr>
              <w:pStyle w:val="Tab1LastColGras"/>
              <w:rPr>
                <w:lang w:val="fr-FR"/>
              </w:rPr>
            </w:pPr>
            <w:r>
              <w:rPr>
                <w:lang w:val="fr-FR"/>
              </w:rPr>
              <w:t xml:space="preserve"> </w:t>
            </w:r>
          </w:p>
        </w:tc>
      </w:tr>
      <w:tr w14:paraId="51E5EAE9"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4C53DCDF" w14:textId="77777777">
            <w:pPr>
              <w:pStyle w:val="Tab1FirstColGras"/>
              <w:rPr>
                <w:lang w:val="fr-FR"/>
              </w:rPr>
            </w:pPr>
            <w:r>
              <w:rPr>
                <w:lang w:val="fr-FR"/>
              </w:rPr>
              <w:t>3. Swaps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84D3426"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4D6672D"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0410D3A"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AA548C8" w14:textId="77777777">
            <w:pPr>
              <w:pStyle w:val="Tab1LastColGrasNoContent"/>
              <w:rPr>
                <w:sz w:val="16"/>
                <w:lang w:val="fr-FR"/>
              </w:rPr>
            </w:pPr>
          </w:p>
        </w:tc>
      </w:tr>
      <w:tr w14:paraId="613ADEB9"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7C71C6B4" w14:textId="77777777">
            <w:pPr>
              <w:pStyle w:val="Tab1FirstColGras"/>
              <w:rPr>
                <w:lang w:val="fr-FR"/>
              </w:rPr>
            </w:pPr>
            <w:r>
              <w:rPr>
                <w:lang w:val="fr-FR"/>
              </w:rPr>
              <w:t>Sous-total 3.</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3E0F455"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80A2DFB"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992CC81"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FBC2DEE" w14:textId="77777777">
            <w:pPr>
              <w:pStyle w:val="Tab1LastColGras"/>
              <w:rPr>
                <w:lang w:val="fr-FR"/>
              </w:rPr>
            </w:pPr>
            <w:r>
              <w:rPr>
                <w:lang w:val="fr-FR"/>
              </w:rPr>
              <w:t xml:space="preserve"> </w:t>
            </w:r>
          </w:p>
        </w:tc>
      </w:tr>
      <w:tr w14:paraId="6435C176"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2A7F4230" w14:textId="77777777">
            <w:pPr>
              <w:pStyle w:val="Tab1FirstColGras"/>
              <w:rPr>
                <w:lang w:val="fr-FR"/>
              </w:rPr>
            </w:pPr>
            <w:r>
              <w:rPr>
                <w:lang w:val="fr-FR"/>
              </w:rPr>
              <w:t>4. Autres instruments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F1B0340"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A58A9F4"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67CF1A6"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724F3874" w14:textId="77777777">
            <w:pPr>
              <w:pStyle w:val="Tab1LastColGrasNoContent"/>
              <w:rPr>
                <w:sz w:val="16"/>
                <w:lang w:val="fr-FR"/>
              </w:rPr>
            </w:pPr>
          </w:p>
        </w:tc>
      </w:tr>
      <w:tr w14:paraId="504A2FBB"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7D4BA780" w14:textId="77777777">
            <w:pPr>
              <w:pStyle w:val="Tab1FirstColGras"/>
              <w:rPr>
                <w:lang w:val="fr-FR"/>
              </w:rPr>
            </w:pPr>
            <w:r>
              <w:rPr>
                <w:lang w:val="fr-FR"/>
              </w:rPr>
              <w:t>Sous-total 4.</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A65DF52"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1353684"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17924BE"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5F836F1A" w14:textId="77777777">
            <w:pPr>
              <w:pStyle w:val="Tab1LastColGras"/>
              <w:rPr>
                <w:lang w:val="fr-FR"/>
              </w:rPr>
            </w:pPr>
            <w:r>
              <w:rPr>
                <w:lang w:val="fr-FR"/>
              </w:rPr>
              <w:t xml:space="preserve"> </w:t>
            </w:r>
          </w:p>
        </w:tc>
      </w:tr>
      <w:tr w14:paraId="3EF887F8"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4915F95E"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B0C5C38"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43ABEB6"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CB33B62"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32FA14B1" w14:textId="77777777">
            <w:pPr>
              <w:pStyle w:val="Tab1LastColGrasNoContent"/>
              <w:rPr>
                <w:sz w:val="16"/>
                <w:lang w:val="fr-FR"/>
              </w:rPr>
            </w:pPr>
          </w:p>
        </w:tc>
      </w:tr>
      <w:tr w14:paraId="07B4F58F" w14:textId="77777777">
        <w:tblPrEx>
          <w:tblW w:w="5000" w:type="pct"/>
          <w:tblLayout w:type="fixed"/>
          <w:tblLook w:val="04A0"/>
        </w:tblPrEx>
        <w:trPr>
          <w:trHeight w:val="279"/>
        </w:trPr>
        <w:tc>
          <w:tcPr>
            <w:tcW w:w="3200" w:type="dxa"/>
            <w:tcBorders>
              <w:top w:val="single" w:sz="4" w:space="0" w:color="000000"/>
              <w:left w:val="single" w:sz="4" w:space="0" w:color="000000"/>
              <w:bottom w:val="single" w:sz="4" w:space="0" w:color="000000"/>
            </w:tcBorders>
            <w:tcMar>
              <w:top w:w="90" w:type="dxa"/>
              <w:left w:w="0" w:type="dxa"/>
              <w:bottom w:w="56" w:type="dxa"/>
              <w:right w:w="0" w:type="dxa"/>
            </w:tcMar>
            <w:vAlign w:val="center"/>
          </w:tcPr>
          <w:p w:rsidR="00B1405B" w14:paraId="5F84FB60" w14:textId="77777777">
            <w:pPr>
              <w:pStyle w:val="TotalTabFirstColBordure"/>
              <w:rPr>
                <w:lang w:val="fr-FR"/>
              </w:rPr>
            </w:pPr>
            <w:r>
              <w:rPr>
                <w:lang w:val="fr-FR"/>
              </w:rPr>
              <w:t>Total</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0BAC7A41" w14:textId="77777777">
            <w:pPr>
              <w:pStyle w:val="TotalTabMiddleColBordureNoContent"/>
              <w:rPr>
                <w:sz w:val="16"/>
                <w:lang w:val="fr-FR"/>
              </w:rPr>
            </w:pP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72DAC40F" w14:textId="77777777">
            <w:pPr>
              <w:pStyle w:val="TotalTabMiddleColBordure"/>
              <w:rPr>
                <w:lang w:val="fr-FR"/>
              </w:rPr>
            </w:pPr>
            <w:r>
              <w:rPr>
                <w:lang w:val="fr-FR"/>
              </w:rPr>
              <w:t xml:space="preserve"> </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4DA07958" w14:textId="77777777">
            <w:pPr>
              <w:pStyle w:val="TotalTabMiddleColBordure"/>
              <w:rPr>
                <w:lang w:val="fr-FR"/>
              </w:rPr>
            </w:pPr>
            <w:r>
              <w:rPr>
                <w:lang w:val="fr-FR"/>
              </w:rPr>
              <w:t xml:space="preserve"> </w:t>
            </w:r>
          </w:p>
        </w:tc>
        <w:tc>
          <w:tcPr>
            <w:tcW w:w="2300" w:type="dxa"/>
            <w:tcBorders>
              <w:top w:val="single" w:sz="4" w:space="0" w:color="232323"/>
              <w:left w:val="single" w:sz="4" w:space="0" w:color="232323"/>
              <w:bottom w:val="single" w:sz="4" w:space="0" w:color="232323"/>
              <w:right w:val="single" w:sz="4" w:space="0" w:color="232323"/>
            </w:tcBorders>
            <w:tcMar>
              <w:top w:w="90" w:type="dxa"/>
              <w:left w:w="0" w:type="dxa"/>
              <w:bottom w:w="56" w:type="dxa"/>
              <w:right w:w="0" w:type="dxa"/>
            </w:tcMar>
            <w:vAlign w:val="center"/>
          </w:tcPr>
          <w:p w:rsidR="00B1405B" w14:paraId="205C1597" w14:textId="77777777">
            <w:pPr>
              <w:pStyle w:val="TotalTabLastColBordure"/>
              <w:rPr>
                <w:lang w:val="fr-FR"/>
              </w:rPr>
            </w:pPr>
            <w:r>
              <w:rPr>
                <w:lang w:val="fr-FR"/>
              </w:rPr>
              <w:t xml:space="preserve"> </w:t>
            </w:r>
          </w:p>
        </w:tc>
      </w:tr>
    </w:tbl>
    <w:p w:rsidR="00B1405B" w14:paraId="443D2F2A" w14:textId="77777777">
      <w:pPr>
        <w:pStyle w:val="TechnicalBookmark"/>
        <w:rPr>
          <w:sz w:val="2"/>
          <w:lang w:val="fr-FR"/>
        </w:rPr>
      </w:pPr>
    </w:p>
    <w:p w:rsidR="00B1405B" w14:paraId="7A472B48" w14:textId="77777777">
      <w:pPr>
        <w:pStyle w:val="TableNote"/>
        <w:spacing w:after="15"/>
        <w:rPr>
          <w:lang w:val="fr-FR"/>
        </w:rPr>
      </w:pPr>
      <w:r>
        <w:rPr>
          <w:lang w:val="fr-FR"/>
        </w:rPr>
        <w:t>(*) Montant déterminé selon les dispositions du règlement relatif à la présentation des expositions.</w:t>
      </w:r>
    </w:p>
    <w:p w:rsidR="00B1405B" w14:paraId="17545EDF" w14:textId="77777777">
      <w:pPr>
        <w:pStyle w:val="BreakLine"/>
        <w:rPr>
          <w:lang w:val="fr-FR"/>
        </w:rPr>
        <w:sectPr>
          <w:headerReference w:type="default" r:id="rId21"/>
          <w:footerReference w:type="default" r:id="rId22"/>
          <w:pgSz w:w="11900" w:h="16840"/>
          <w:pgMar w:top="2154" w:right="1134" w:bottom="1134" w:left="1134" w:header="400" w:footer="400" w:gutter="0"/>
          <w:cols w:space="720"/>
        </w:sectPr>
      </w:pPr>
      <w:r>
        <w:rPr>
          <w:lang w:val="fr-FR"/>
        </w:rPr>
        <w:t xml:space="preserve"> </w:t>
      </w:r>
      <w:r>
        <w:rPr>
          <w:lang w:val="fr-FR"/>
        </w:rPr>
        <w:cr/>
      </w:r>
    </w:p>
    <w:p w:rsidR="00B1405B" w:rsidRPr="000076AE" w14:paraId="1AC85247" w14:textId="77777777">
      <w:pPr>
        <w:spacing w:line="45" w:lineRule="exact"/>
        <w:rPr>
          <w:sz w:val="5"/>
          <w:lang w:val="fr-FR"/>
        </w:rPr>
      </w:pPr>
    </w:p>
    <w:p w:rsidR="00B1405B" w14:paraId="1209294A" w14:textId="77777777">
      <w:pPr>
        <w:pStyle w:val="TechnicalBookmark"/>
        <w:rPr>
          <w:lang w:val="fr-FR"/>
        </w:rPr>
      </w:pPr>
      <w:r>
        <w:rPr>
          <w:lang w:val="fr-FR"/>
        </w:rPr>
        <w:fldChar w:fldCharType="begin"/>
      </w:r>
      <w:r>
        <w:rPr>
          <w:lang w:val="fr-FR"/>
        </w:rPr>
        <w:instrText xml:space="preserve"> SET DD410837F3145D837478E2AF2611B9A0 "" </w:instrText>
      </w:r>
      <w:r>
        <w:rPr>
          <w:lang w:val="fr-FR"/>
        </w:rPr>
        <w:fldChar w:fldCharType="separate"/>
      </w:r>
      <w:bookmarkStart w:id="51" w:name="DD410837F3145D837478E2AF2611B9A0"/>
      <w:bookmarkEnd w:id="51"/>
      <w:r>
        <w:rPr>
          <w:lang w:val="fr-FR"/>
        </w:rPr>
        <w:fldChar w:fldCharType="end"/>
      </w:r>
    </w:p>
    <w:p w:rsidR="00B1405B" w14:paraId="0481B7E8" w14:textId="77777777">
      <w:pPr>
        <w:pStyle w:val="H3"/>
        <w:rPr>
          <w:lang w:val="fr-FR"/>
        </w:rPr>
      </w:pPr>
      <w:r>
        <w:rPr>
          <w:lang w:val="fr-FR"/>
        </w:rPr>
        <w:t>Inventaire des instruments financiers à terme - de change</w:t>
      </w:r>
    </w:p>
    <w:p w:rsidR="00B1405B" w14:paraId="7F78DF59" w14:textId="77777777">
      <w:pPr>
        <w:pStyle w:val="RefToc3"/>
        <w:rPr>
          <w:lang w:val="fr-FR"/>
        </w:rPr>
      </w:pPr>
      <w:bookmarkStart w:id="52" w:name="BK_35EFD357CAB5D03B39935ACEFF9F1C44"/>
      <w:bookmarkEnd w:id="52"/>
    </w:p>
    <w:p w:rsidR="00B1405B" w14:paraId="5B1D4FA4" w14:textId="77777777">
      <w:pPr>
        <w:pStyle w:val="TechnicalBookmark"/>
        <w:rPr>
          <w:lang w:val="fr-FR"/>
        </w:rPr>
      </w:pPr>
      <w:r>
        <w:rPr>
          <w:lang w:val="fr-FR"/>
        </w:rPr>
        <w:fldChar w:fldCharType="begin"/>
      </w:r>
      <w:r>
        <w:rPr>
          <w:lang w:val="fr-FR"/>
        </w:rPr>
        <w:instrText xml:space="preserve"> SET A6EB2386955DA585D848A79BB25FF734 "" </w:instrText>
      </w:r>
      <w:r>
        <w:rPr>
          <w:lang w:val="fr-FR"/>
        </w:rPr>
        <w:fldChar w:fldCharType="separate"/>
      </w:r>
      <w:bookmarkStart w:id="53" w:name="A6EB2386955DA585D848A79BB25FF734"/>
      <w:bookmarkEnd w:id="53"/>
      <w:r>
        <w:rPr>
          <w:lang w:val="fr-FR"/>
        </w:rPr>
        <w:fldChar w:fldCharType="end"/>
      </w:r>
    </w:p>
    <w:p w:rsidR="00B1405B" w14:paraId="0E853F97" w14:textId="77777777">
      <w:pPr>
        <w:pStyle w:val="TechnicalBookmark"/>
        <w:rPr>
          <w:lang w:val="fr-FR"/>
        </w:rPr>
      </w:pPr>
    </w:p>
    <w:tbl>
      <w:tblPr>
        <w:tblW w:w="5000" w:type="pct"/>
        <w:tblBorders>
          <w:bottom w:val="single" w:sz="4" w:space="0" w:color="000000"/>
        </w:tblBorders>
        <w:tblLayout w:type="fixed"/>
        <w:tblLook w:val="04A0"/>
      </w:tblPr>
      <w:tblGrid>
        <w:gridCol w:w="2982"/>
        <w:gridCol w:w="1499"/>
        <w:gridCol w:w="1499"/>
        <w:gridCol w:w="1499"/>
        <w:gridCol w:w="2143"/>
      </w:tblGrid>
      <w:tr w14:paraId="5E7962F3" w14:textId="77777777">
        <w:tblPrEx>
          <w:tblW w:w="5000" w:type="pct"/>
          <w:tblBorders>
            <w:bottom w:val="single" w:sz="4" w:space="0" w:color="000000"/>
          </w:tblBorders>
          <w:tblLayout w:type="fixed"/>
          <w:tblLook w:val="04A0"/>
        </w:tblPrEx>
        <w:trPr>
          <w:trHeight w:val="585"/>
        </w:trPr>
        <w:tc>
          <w:tcPr>
            <w:tcW w:w="32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28E544BF" w14:textId="77777777">
            <w:pPr>
              <w:pStyle w:val="EnteteTabFirstColBordure"/>
              <w:rPr>
                <w:lang w:val="fr-FR"/>
              </w:rPr>
            </w:pPr>
            <w:r>
              <w:rPr>
                <w:lang w:val="fr-FR"/>
              </w:rPr>
              <w:t>Nature d'engagements</w:t>
            </w: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7E8B1266" w14:textId="77777777">
            <w:pPr>
              <w:pStyle w:val="EnteteTabMiddleColBordure"/>
              <w:spacing w:line="184" w:lineRule="exact"/>
              <w:rPr>
                <w:lang w:val="fr-FR"/>
              </w:rPr>
            </w:pPr>
            <w:r>
              <w:rPr>
                <w:lang w:val="fr-FR"/>
              </w:rPr>
              <w:t>Quantité ou</w:t>
            </w:r>
          </w:p>
          <w:p w:rsidR="00B1405B" w14:paraId="384DCA0B" w14:textId="77777777">
            <w:pPr>
              <w:pStyle w:val="EnteteTabMiddleColBordure"/>
              <w:spacing w:line="184" w:lineRule="exact"/>
              <w:rPr>
                <w:lang w:val="fr-FR"/>
              </w:rPr>
            </w:pPr>
            <w:r>
              <w:rPr>
                <w:lang w:val="fr-FR"/>
              </w:rPr>
              <w:t>Nominal</w:t>
            </w:r>
          </w:p>
        </w:tc>
        <w:tc>
          <w:tcPr>
            <w:tcW w:w="32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1B4CCC8F" w14:textId="77777777">
            <w:pPr>
              <w:pStyle w:val="EnteteTabMiddleColBordure"/>
              <w:rPr>
                <w:lang w:val="fr-FR"/>
              </w:rPr>
            </w:pPr>
            <w:r>
              <w:rPr>
                <w:lang w:val="fr-FR"/>
              </w:rPr>
              <w:t>Valeur actuelle présentée au bilan</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6C504524" w14:textId="77777777">
            <w:pPr>
              <w:pStyle w:val="EnteteTabLastColBordure"/>
              <w:rPr>
                <w:lang w:val="fr-FR"/>
              </w:rPr>
            </w:pPr>
            <w:r>
              <w:rPr>
                <w:lang w:val="fr-FR"/>
              </w:rPr>
              <w:t>Montant de l'exposition (*)</w:t>
            </w:r>
          </w:p>
        </w:tc>
      </w:tr>
      <w:tr w14:paraId="26AEB056" w14:textId="77777777">
        <w:tblPrEx>
          <w:tblW w:w="5000" w:type="pct"/>
          <w:tblLayout w:type="fixed"/>
          <w:tblLook w:val="04A0"/>
        </w:tblPrEx>
        <w:trPr>
          <w:trHeight w:val="385"/>
        </w:trPr>
        <w:tc>
          <w:tcPr>
            <w:tcW w:w="32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B1405B" w14:paraId="71D5DB44" w14:textId="77777777">
            <w:pPr>
              <w:pStyle w:val="NormalNoContent"/>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405B" w14:paraId="3449BB7C" w14:textId="77777777">
            <w:pPr>
              <w:pStyle w:val="NormalNoContent"/>
            </w:pP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0BAA6096" w14:textId="77777777">
            <w:pPr>
              <w:pStyle w:val="EnteteTabMiddleColBordure"/>
              <w:rPr>
                <w:lang w:val="fr-FR"/>
              </w:rPr>
            </w:pPr>
            <w:r>
              <w:rPr>
                <w:lang w:val="fr-FR"/>
              </w:rPr>
              <w:t>Actif</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22481A7C" w14:textId="77777777">
            <w:pPr>
              <w:pStyle w:val="EnteteTabMiddleColBordure"/>
              <w:rPr>
                <w:lang w:val="fr-FR"/>
              </w:rPr>
            </w:pPr>
            <w:r>
              <w:rPr>
                <w:lang w:val="fr-FR"/>
              </w:rPr>
              <w:t>Passif</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432CBF2B" w14:textId="77777777">
            <w:pPr>
              <w:pStyle w:val="EnteteTabLastColBordure"/>
              <w:rPr>
                <w:lang w:val="fr-FR"/>
              </w:rPr>
            </w:pPr>
            <w:r>
              <w:rPr>
                <w:lang w:val="fr-FR"/>
              </w:rPr>
              <w:t>+/-</w:t>
            </w:r>
          </w:p>
        </w:tc>
      </w:tr>
      <w:tr w14:paraId="10F6B5A2"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16AF934F"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8B2FCC9"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598A8FA"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C973F42"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162A8E9" w14:textId="77777777">
            <w:pPr>
              <w:pStyle w:val="Tab1LastColGrasNoContent"/>
              <w:rPr>
                <w:sz w:val="16"/>
                <w:lang w:val="fr-FR"/>
              </w:rPr>
            </w:pPr>
          </w:p>
        </w:tc>
      </w:tr>
      <w:tr w14:paraId="310B3B23"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63A2CA29" w14:textId="77777777">
            <w:pPr>
              <w:pStyle w:val="Tab1FirstColGras"/>
              <w:rPr>
                <w:lang w:val="fr-FR"/>
              </w:rPr>
            </w:pPr>
            <w:r>
              <w:rPr>
                <w:lang w:val="fr-FR"/>
              </w:rPr>
              <w:t>1. Futures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7327D94"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7088C2D"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DF68C77"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06777D36" w14:textId="77777777">
            <w:pPr>
              <w:pStyle w:val="Tab1LastColGrasNoContent"/>
              <w:rPr>
                <w:sz w:val="16"/>
                <w:lang w:val="fr-FR"/>
              </w:rPr>
            </w:pPr>
          </w:p>
        </w:tc>
      </w:tr>
      <w:tr w14:paraId="4EE200E4"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16E8823D" w14:textId="77777777">
            <w:pPr>
              <w:pStyle w:val="Tab1FirstColGras"/>
              <w:rPr>
                <w:lang w:val="fr-FR"/>
              </w:rPr>
            </w:pPr>
            <w:r>
              <w:rPr>
                <w:lang w:val="fr-FR"/>
              </w:rPr>
              <w:t>Sous-total 1.</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0D90D70"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1E57321"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A7E9320"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4DF202C" w14:textId="77777777">
            <w:pPr>
              <w:pStyle w:val="Tab1LastColGras"/>
              <w:rPr>
                <w:lang w:val="fr-FR"/>
              </w:rPr>
            </w:pPr>
            <w:r>
              <w:rPr>
                <w:lang w:val="fr-FR"/>
              </w:rPr>
              <w:t xml:space="preserve"> </w:t>
            </w:r>
          </w:p>
        </w:tc>
      </w:tr>
      <w:tr w14:paraId="4CAF92F1"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4F48FA8D" w14:textId="77777777">
            <w:pPr>
              <w:pStyle w:val="Tab1FirstColGras"/>
              <w:rPr>
                <w:lang w:val="fr-FR"/>
              </w:rPr>
            </w:pPr>
            <w:r>
              <w:rPr>
                <w:lang w:val="fr-FR"/>
              </w:rPr>
              <w:t>2. Options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DC0D741"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A0E9EE6"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DF29F92"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FE0587D" w14:textId="77777777">
            <w:pPr>
              <w:pStyle w:val="Tab1LastColGrasNoContent"/>
              <w:rPr>
                <w:sz w:val="16"/>
                <w:lang w:val="fr-FR"/>
              </w:rPr>
            </w:pPr>
          </w:p>
        </w:tc>
      </w:tr>
      <w:tr w14:paraId="3824DF3C"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06A51819" w14:textId="77777777">
            <w:pPr>
              <w:pStyle w:val="Tab1FirstColGras"/>
              <w:rPr>
                <w:lang w:val="fr-FR"/>
              </w:rPr>
            </w:pPr>
            <w:r>
              <w:rPr>
                <w:lang w:val="fr-FR"/>
              </w:rPr>
              <w:t>Sous-total 2.</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69A23D1"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25CCD42"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D3B4FFE"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07789626" w14:textId="77777777">
            <w:pPr>
              <w:pStyle w:val="Tab1LastColGras"/>
              <w:rPr>
                <w:lang w:val="fr-FR"/>
              </w:rPr>
            </w:pPr>
            <w:r>
              <w:rPr>
                <w:lang w:val="fr-FR"/>
              </w:rPr>
              <w:t xml:space="preserve"> </w:t>
            </w:r>
          </w:p>
        </w:tc>
      </w:tr>
      <w:tr w14:paraId="216B8224"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7994D9CF" w14:textId="77777777">
            <w:pPr>
              <w:pStyle w:val="Tab1FirstColGras"/>
              <w:rPr>
                <w:lang w:val="fr-FR"/>
              </w:rPr>
            </w:pPr>
            <w:r>
              <w:rPr>
                <w:lang w:val="fr-FR"/>
              </w:rPr>
              <w:t>3. Swaps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E74D24F"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2B50122"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4F9466D"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5A0F8B9A" w14:textId="77777777">
            <w:pPr>
              <w:pStyle w:val="Tab1LastColGrasNoContent"/>
              <w:rPr>
                <w:sz w:val="16"/>
                <w:lang w:val="fr-FR"/>
              </w:rPr>
            </w:pPr>
          </w:p>
        </w:tc>
      </w:tr>
      <w:tr w14:paraId="6E3AE3E4"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346C67D6" w14:textId="77777777">
            <w:pPr>
              <w:pStyle w:val="Tab1FirstColGras"/>
              <w:rPr>
                <w:lang w:val="fr-FR"/>
              </w:rPr>
            </w:pPr>
            <w:r>
              <w:rPr>
                <w:lang w:val="fr-FR"/>
              </w:rPr>
              <w:t>Sous-total 3.</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DD83E88"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BE3AD51"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87CC1F5"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4529C36C" w14:textId="77777777">
            <w:pPr>
              <w:pStyle w:val="Tab1LastColGras"/>
              <w:rPr>
                <w:lang w:val="fr-FR"/>
              </w:rPr>
            </w:pPr>
            <w:r>
              <w:rPr>
                <w:lang w:val="fr-FR"/>
              </w:rPr>
              <w:t xml:space="preserve"> </w:t>
            </w:r>
          </w:p>
        </w:tc>
      </w:tr>
      <w:tr w14:paraId="5F447959"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6445A3FA" w14:textId="77777777">
            <w:pPr>
              <w:pStyle w:val="Tab1FirstColGras"/>
              <w:rPr>
                <w:lang w:val="fr-FR"/>
              </w:rPr>
            </w:pPr>
            <w:r>
              <w:rPr>
                <w:lang w:val="fr-FR"/>
              </w:rPr>
              <w:t>4. Autres instruments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EB09B4A"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8424E2F"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2BE34EB"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3600FF07" w14:textId="77777777">
            <w:pPr>
              <w:pStyle w:val="Tab1LastColGrasNoContent"/>
              <w:rPr>
                <w:sz w:val="16"/>
                <w:lang w:val="fr-FR"/>
              </w:rPr>
            </w:pPr>
          </w:p>
        </w:tc>
      </w:tr>
      <w:tr w14:paraId="1A4245B2"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60F021F3" w14:textId="77777777">
            <w:pPr>
              <w:pStyle w:val="Tab1FirstColGras"/>
              <w:rPr>
                <w:lang w:val="fr-FR"/>
              </w:rPr>
            </w:pPr>
            <w:r>
              <w:rPr>
                <w:lang w:val="fr-FR"/>
              </w:rPr>
              <w:t>Sous-total 4.</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753403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FD36F1F"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D5ADCE3"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1D8EE7F" w14:textId="77777777">
            <w:pPr>
              <w:pStyle w:val="Tab1LastColGras"/>
              <w:rPr>
                <w:lang w:val="fr-FR"/>
              </w:rPr>
            </w:pPr>
            <w:r>
              <w:rPr>
                <w:lang w:val="fr-FR"/>
              </w:rPr>
              <w:t xml:space="preserve"> </w:t>
            </w:r>
          </w:p>
        </w:tc>
      </w:tr>
      <w:tr w14:paraId="442FEA2D"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7B78830B"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94844D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485D215"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CD951A2"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81DA42C" w14:textId="77777777">
            <w:pPr>
              <w:pStyle w:val="Tab1LastColGrasNoContent"/>
              <w:rPr>
                <w:sz w:val="16"/>
                <w:lang w:val="fr-FR"/>
              </w:rPr>
            </w:pPr>
          </w:p>
        </w:tc>
      </w:tr>
      <w:tr w14:paraId="1AF510EF" w14:textId="77777777">
        <w:tblPrEx>
          <w:tblW w:w="5000" w:type="pct"/>
          <w:tblLayout w:type="fixed"/>
          <w:tblLook w:val="04A0"/>
        </w:tblPrEx>
        <w:trPr>
          <w:trHeight w:val="279"/>
        </w:trPr>
        <w:tc>
          <w:tcPr>
            <w:tcW w:w="3200" w:type="dxa"/>
            <w:tcBorders>
              <w:top w:val="single" w:sz="4" w:space="0" w:color="000000"/>
              <w:left w:val="single" w:sz="4" w:space="0" w:color="000000"/>
              <w:bottom w:val="single" w:sz="4" w:space="0" w:color="000000"/>
            </w:tcBorders>
            <w:tcMar>
              <w:top w:w="90" w:type="dxa"/>
              <w:left w:w="0" w:type="dxa"/>
              <w:bottom w:w="56" w:type="dxa"/>
              <w:right w:w="0" w:type="dxa"/>
            </w:tcMar>
            <w:vAlign w:val="center"/>
          </w:tcPr>
          <w:p w:rsidR="00B1405B" w14:paraId="7D37910B" w14:textId="77777777">
            <w:pPr>
              <w:pStyle w:val="TotalTabFirstColBordure"/>
              <w:rPr>
                <w:lang w:val="fr-FR"/>
              </w:rPr>
            </w:pPr>
            <w:r>
              <w:rPr>
                <w:lang w:val="fr-FR"/>
              </w:rPr>
              <w:t>Total</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57C444E3" w14:textId="77777777">
            <w:pPr>
              <w:pStyle w:val="TotalTabMiddleColBordureNoContent"/>
              <w:rPr>
                <w:sz w:val="16"/>
                <w:lang w:val="fr-FR"/>
              </w:rPr>
            </w:pP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1F9395E7" w14:textId="77777777">
            <w:pPr>
              <w:pStyle w:val="TotalTabMiddleColBordure"/>
              <w:rPr>
                <w:lang w:val="fr-FR"/>
              </w:rPr>
            </w:pPr>
            <w:r>
              <w:rPr>
                <w:lang w:val="fr-FR"/>
              </w:rPr>
              <w:t xml:space="preserve"> </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7BEA85CC" w14:textId="77777777">
            <w:pPr>
              <w:pStyle w:val="TotalTabMiddleColBordure"/>
              <w:rPr>
                <w:lang w:val="fr-FR"/>
              </w:rPr>
            </w:pPr>
            <w:r>
              <w:rPr>
                <w:lang w:val="fr-FR"/>
              </w:rPr>
              <w:t xml:space="preserve"> </w:t>
            </w:r>
          </w:p>
        </w:tc>
        <w:tc>
          <w:tcPr>
            <w:tcW w:w="2300" w:type="dxa"/>
            <w:tcBorders>
              <w:top w:val="single" w:sz="4" w:space="0" w:color="232323"/>
              <w:left w:val="single" w:sz="4" w:space="0" w:color="232323"/>
              <w:bottom w:val="single" w:sz="4" w:space="0" w:color="232323"/>
              <w:right w:val="single" w:sz="4" w:space="0" w:color="232323"/>
            </w:tcBorders>
            <w:tcMar>
              <w:top w:w="90" w:type="dxa"/>
              <w:left w:w="0" w:type="dxa"/>
              <w:bottom w:w="56" w:type="dxa"/>
              <w:right w:w="0" w:type="dxa"/>
            </w:tcMar>
            <w:vAlign w:val="center"/>
          </w:tcPr>
          <w:p w:rsidR="00B1405B" w14:paraId="6F1BDCDE" w14:textId="77777777">
            <w:pPr>
              <w:pStyle w:val="TotalTabLastColBordure"/>
              <w:rPr>
                <w:lang w:val="fr-FR"/>
              </w:rPr>
            </w:pPr>
            <w:r>
              <w:rPr>
                <w:lang w:val="fr-FR"/>
              </w:rPr>
              <w:t xml:space="preserve"> </w:t>
            </w:r>
          </w:p>
        </w:tc>
      </w:tr>
    </w:tbl>
    <w:p w:rsidR="00B1405B" w14:paraId="46976409" w14:textId="77777777">
      <w:pPr>
        <w:pStyle w:val="TechnicalBookmark"/>
        <w:rPr>
          <w:sz w:val="2"/>
          <w:lang w:val="fr-FR"/>
        </w:rPr>
      </w:pPr>
    </w:p>
    <w:p w:rsidR="00B1405B" w14:paraId="38E5847D" w14:textId="77777777">
      <w:pPr>
        <w:pStyle w:val="TableNote"/>
        <w:spacing w:after="15"/>
        <w:rPr>
          <w:lang w:val="fr-FR"/>
        </w:rPr>
      </w:pPr>
      <w:r>
        <w:rPr>
          <w:lang w:val="fr-FR"/>
        </w:rPr>
        <w:t>(*) Montant déterminé selon les dispositions du règlement relatif à la présentation des expositions.</w:t>
      </w:r>
    </w:p>
    <w:p w:rsidR="00B1405B" w14:paraId="5818735E" w14:textId="77777777">
      <w:pPr>
        <w:pStyle w:val="BreakLine"/>
        <w:rPr>
          <w:lang w:val="fr-FR"/>
        </w:rPr>
      </w:pPr>
      <w:r>
        <w:rPr>
          <w:lang w:val="fr-FR"/>
        </w:rPr>
        <w:t xml:space="preserve"> </w:t>
      </w:r>
    </w:p>
    <w:p w:rsidR="00B1405B" w14:paraId="3D0ED3AF" w14:textId="77777777">
      <w:pPr>
        <w:pStyle w:val="TechnicalBookmark"/>
        <w:rPr>
          <w:lang w:val="fr-FR"/>
        </w:rPr>
      </w:pPr>
      <w:r>
        <w:rPr>
          <w:lang w:val="fr-FR"/>
        </w:rPr>
        <w:fldChar w:fldCharType="begin"/>
      </w:r>
      <w:r>
        <w:rPr>
          <w:lang w:val="fr-FR"/>
        </w:rPr>
        <w:instrText xml:space="preserve"> SET CF27342CE1260E06688AC8C9D4C0CEE9 "" </w:instrText>
      </w:r>
      <w:r>
        <w:rPr>
          <w:lang w:val="fr-FR"/>
        </w:rPr>
        <w:fldChar w:fldCharType="separate"/>
      </w:r>
      <w:bookmarkStart w:id="54" w:name="CF27342CE1260E06688AC8C9D4C0CEE9"/>
      <w:bookmarkEnd w:id="54"/>
      <w:r>
        <w:rPr>
          <w:lang w:val="fr-FR"/>
        </w:rPr>
        <w:fldChar w:fldCharType="end"/>
      </w:r>
    </w:p>
    <w:p w:rsidR="00B1405B" w14:paraId="7CDBC80C" w14:textId="77777777">
      <w:pPr>
        <w:pStyle w:val="H3SPACEBEFORE"/>
        <w:ind w:right="2400"/>
        <w:rPr>
          <w:lang w:val="fr-FR"/>
        </w:rPr>
      </w:pPr>
      <w:r>
        <w:rPr>
          <w:lang w:val="fr-FR"/>
        </w:rPr>
        <w:t>|</w:t>
      </w:r>
    </w:p>
    <w:p w:rsidR="00B1405B" w14:paraId="16966EA5" w14:textId="77777777">
      <w:pPr>
        <w:pStyle w:val="H3"/>
        <w:rPr>
          <w:lang w:val="fr-FR"/>
        </w:rPr>
      </w:pPr>
      <w:r>
        <w:rPr>
          <w:lang w:val="fr-FR"/>
        </w:rPr>
        <w:t>Inventaire des instruments financiers à terme - sur risque de crédit</w:t>
      </w:r>
    </w:p>
    <w:p w:rsidR="00B1405B" w14:paraId="241F7434" w14:textId="77777777">
      <w:pPr>
        <w:pStyle w:val="RefToc3"/>
        <w:rPr>
          <w:lang w:val="fr-FR"/>
        </w:rPr>
      </w:pPr>
      <w:bookmarkStart w:id="55" w:name="BK_EA55CB4062310CE49C2FA609891ECFCA"/>
      <w:bookmarkEnd w:id="55"/>
    </w:p>
    <w:p w:rsidR="00B1405B" w14:paraId="65B9B492" w14:textId="77777777">
      <w:pPr>
        <w:pStyle w:val="TechnicalBookmark"/>
        <w:rPr>
          <w:lang w:val="fr-FR"/>
        </w:rPr>
      </w:pPr>
      <w:r>
        <w:rPr>
          <w:lang w:val="fr-FR"/>
        </w:rPr>
        <w:fldChar w:fldCharType="begin"/>
      </w:r>
      <w:r>
        <w:rPr>
          <w:lang w:val="fr-FR"/>
        </w:rPr>
        <w:instrText xml:space="preserve"> SET 90D92FEB0639C81EC1FE9A2A20B8713D "" </w:instrText>
      </w:r>
      <w:r>
        <w:rPr>
          <w:lang w:val="fr-FR"/>
        </w:rPr>
        <w:fldChar w:fldCharType="separate"/>
      </w:r>
      <w:bookmarkStart w:id="56" w:name="90D92FEB0639C81EC1FE9A2A20B8713D"/>
      <w:bookmarkEnd w:id="56"/>
      <w:r>
        <w:rPr>
          <w:lang w:val="fr-FR"/>
        </w:rPr>
        <w:fldChar w:fldCharType="end"/>
      </w:r>
    </w:p>
    <w:p w:rsidR="00B1405B" w14:paraId="20514265" w14:textId="77777777">
      <w:pPr>
        <w:pStyle w:val="TechnicalBookmark"/>
        <w:rPr>
          <w:lang w:val="fr-FR"/>
        </w:rPr>
      </w:pPr>
    </w:p>
    <w:tbl>
      <w:tblPr>
        <w:tblW w:w="5000" w:type="pct"/>
        <w:tblBorders>
          <w:bottom w:val="single" w:sz="4" w:space="0" w:color="000000"/>
        </w:tblBorders>
        <w:tblLayout w:type="fixed"/>
        <w:tblLook w:val="04A0"/>
      </w:tblPr>
      <w:tblGrid>
        <w:gridCol w:w="2982"/>
        <w:gridCol w:w="1499"/>
        <w:gridCol w:w="1499"/>
        <w:gridCol w:w="1499"/>
        <w:gridCol w:w="2143"/>
      </w:tblGrid>
      <w:tr w14:paraId="7829854C" w14:textId="77777777">
        <w:tblPrEx>
          <w:tblW w:w="5000" w:type="pct"/>
          <w:tblBorders>
            <w:bottom w:val="single" w:sz="4" w:space="0" w:color="000000"/>
          </w:tblBorders>
          <w:tblLayout w:type="fixed"/>
          <w:tblLook w:val="04A0"/>
        </w:tblPrEx>
        <w:trPr>
          <w:trHeight w:val="585"/>
        </w:trPr>
        <w:tc>
          <w:tcPr>
            <w:tcW w:w="32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686CF21C" w14:textId="77777777">
            <w:pPr>
              <w:pStyle w:val="EnteteTabFirstColBordure"/>
              <w:rPr>
                <w:lang w:val="fr-FR"/>
              </w:rPr>
            </w:pPr>
            <w:r>
              <w:rPr>
                <w:lang w:val="fr-FR"/>
              </w:rPr>
              <w:t>Nature d'engagements</w:t>
            </w: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3690F8B6" w14:textId="77777777">
            <w:pPr>
              <w:pStyle w:val="EnteteTabMiddleColBordure"/>
              <w:spacing w:line="184" w:lineRule="exact"/>
              <w:rPr>
                <w:lang w:val="fr-FR"/>
              </w:rPr>
            </w:pPr>
            <w:r>
              <w:rPr>
                <w:lang w:val="fr-FR"/>
              </w:rPr>
              <w:t>Quantité ou</w:t>
            </w:r>
          </w:p>
          <w:p w:rsidR="00B1405B" w14:paraId="72A21E1A" w14:textId="77777777">
            <w:pPr>
              <w:pStyle w:val="EnteteTabMiddleColBordure"/>
              <w:spacing w:line="184" w:lineRule="exact"/>
              <w:rPr>
                <w:lang w:val="fr-FR"/>
              </w:rPr>
            </w:pPr>
            <w:r>
              <w:rPr>
                <w:lang w:val="fr-FR"/>
              </w:rPr>
              <w:t>Nominal</w:t>
            </w:r>
          </w:p>
        </w:tc>
        <w:tc>
          <w:tcPr>
            <w:tcW w:w="32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5069D04B" w14:textId="77777777">
            <w:pPr>
              <w:pStyle w:val="EnteteTabMiddleColBordure"/>
              <w:rPr>
                <w:lang w:val="fr-FR"/>
              </w:rPr>
            </w:pPr>
            <w:r>
              <w:rPr>
                <w:lang w:val="fr-FR"/>
              </w:rPr>
              <w:t>Valeur actuelle présentée au bilan</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0668A909" w14:textId="77777777">
            <w:pPr>
              <w:pStyle w:val="EnteteTabLastColBordure"/>
              <w:rPr>
                <w:lang w:val="fr-FR"/>
              </w:rPr>
            </w:pPr>
            <w:r>
              <w:rPr>
                <w:lang w:val="fr-FR"/>
              </w:rPr>
              <w:t>Montant de l'exposition (*)</w:t>
            </w:r>
          </w:p>
        </w:tc>
      </w:tr>
      <w:tr w14:paraId="669A63C8" w14:textId="77777777">
        <w:tblPrEx>
          <w:tblW w:w="5000" w:type="pct"/>
          <w:tblLayout w:type="fixed"/>
          <w:tblLook w:val="04A0"/>
        </w:tblPrEx>
        <w:trPr>
          <w:trHeight w:val="385"/>
        </w:trPr>
        <w:tc>
          <w:tcPr>
            <w:tcW w:w="32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B1405B" w14:paraId="6BEBBC4D" w14:textId="77777777">
            <w:pPr>
              <w:pStyle w:val="NormalNoContent"/>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405B" w14:paraId="4DA3D460" w14:textId="77777777">
            <w:pPr>
              <w:pStyle w:val="NormalNoContent"/>
            </w:pP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21175133" w14:textId="77777777">
            <w:pPr>
              <w:pStyle w:val="EnteteTabMiddleColBordure"/>
              <w:rPr>
                <w:lang w:val="fr-FR"/>
              </w:rPr>
            </w:pPr>
            <w:r>
              <w:rPr>
                <w:lang w:val="fr-FR"/>
              </w:rPr>
              <w:t>Actif</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1692E1B4" w14:textId="77777777">
            <w:pPr>
              <w:pStyle w:val="EnteteTabMiddleColBordure"/>
              <w:rPr>
                <w:lang w:val="fr-FR"/>
              </w:rPr>
            </w:pPr>
            <w:r>
              <w:rPr>
                <w:lang w:val="fr-FR"/>
              </w:rPr>
              <w:t>Passif</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1BE97781" w14:textId="77777777">
            <w:pPr>
              <w:pStyle w:val="EnteteTabLastColBordure"/>
              <w:rPr>
                <w:lang w:val="fr-FR"/>
              </w:rPr>
            </w:pPr>
            <w:r>
              <w:rPr>
                <w:lang w:val="fr-FR"/>
              </w:rPr>
              <w:t>+/-</w:t>
            </w:r>
          </w:p>
        </w:tc>
      </w:tr>
      <w:tr w14:paraId="05E64EA0"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4BF2DA47"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EACC1D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4952C1A"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9C99080"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74B95B09" w14:textId="77777777">
            <w:pPr>
              <w:pStyle w:val="Tab1LastColGrasNoContent"/>
              <w:rPr>
                <w:sz w:val="16"/>
                <w:lang w:val="fr-FR"/>
              </w:rPr>
            </w:pPr>
          </w:p>
        </w:tc>
      </w:tr>
      <w:tr w14:paraId="5F80BCFE"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6F630865" w14:textId="77777777">
            <w:pPr>
              <w:pStyle w:val="Tab1FirstColGras"/>
              <w:rPr>
                <w:lang w:val="fr-FR"/>
              </w:rPr>
            </w:pPr>
            <w:r>
              <w:rPr>
                <w:lang w:val="fr-FR"/>
              </w:rPr>
              <w:t>1. Futures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545F45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7BB8BF1"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0F46A53"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B9FE0D3" w14:textId="77777777">
            <w:pPr>
              <w:pStyle w:val="Tab1LastColGrasNoContent"/>
              <w:rPr>
                <w:sz w:val="16"/>
                <w:lang w:val="fr-FR"/>
              </w:rPr>
            </w:pPr>
          </w:p>
        </w:tc>
      </w:tr>
      <w:tr w14:paraId="1E0513DE"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68DF3AE8" w14:textId="77777777">
            <w:pPr>
              <w:pStyle w:val="Tab1FirstColGras"/>
              <w:rPr>
                <w:lang w:val="fr-FR"/>
              </w:rPr>
            </w:pPr>
            <w:r>
              <w:rPr>
                <w:lang w:val="fr-FR"/>
              </w:rPr>
              <w:t>Sous-total 1.</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6E3BFEE"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A46EBA4"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DCAFF26"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3FAAFEFD" w14:textId="77777777">
            <w:pPr>
              <w:pStyle w:val="Tab1LastColGras"/>
              <w:rPr>
                <w:lang w:val="fr-FR"/>
              </w:rPr>
            </w:pPr>
            <w:r>
              <w:rPr>
                <w:lang w:val="fr-FR"/>
              </w:rPr>
              <w:t xml:space="preserve"> </w:t>
            </w:r>
          </w:p>
        </w:tc>
      </w:tr>
      <w:tr w14:paraId="2AEE50D9"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43D7EAF7" w14:textId="77777777">
            <w:pPr>
              <w:pStyle w:val="Tab1FirstColGras"/>
              <w:rPr>
                <w:lang w:val="fr-FR"/>
              </w:rPr>
            </w:pPr>
            <w:r>
              <w:rPr>
                <w:lang w:val="fr-FR"/>
              </w:rPr>
              <w:t>2. Options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D5DCBDD"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262B7BA"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02F1743"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699C441F" w14:textId="77777777">
            <w:pPr>
              <w:pStyle w:val="Tab1LastColGrasNoContent"/>
              <w:rPr>
                <w:sz w:val="16"/>
                <w:lang w:val="fr-FR"/>
              </w:rPr>
            </w:pPr>
          </w:p>
        </w:tc>
      </w:tr>
      <w:tr w14:paraId="0A4B231C"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13A06AC7" w14:textId="77777777">
            <w:pPr>
              <w:pStyle w:val="Tab1FirstColGras"/>
              <w:rPr>
                <w:lang w:val="fr-FR"/>
              </w:rPr>
            </w:pPr>
            <w:r>
              <w:rPr>
                <w:lang w:val="fr-FR"/>
              </w:rPr>
              <w:t>Sous-total 2.</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C2D14E2"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886EB9B"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B097A6B"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5AA1DEF" w14:textId="77777777">
            <w:pPr>
              <w:pStyle w:val="Tab1LastColGras"/>
              <w:rPr>
                <w:lang w:val="fr-FR"/>
              </w:rPr>
            </w:pPr>
            <w:r>
              <w:rPr>
                <w:lang w:val="fr-FR"/>
              </w:rPr>
              <w:t xml:space="preserve"> </w:t>
            </w:r>
          </w:p>
        </w:tc>
      </w:tr>
      <w:tr w14:paraId="55931174"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7F8E8F02" w14:textId="77777777">
            <w:pPr>
              <w:pStyle w:val="Tab1FirstColGras"/>
              <w:rPr>
                <w:lang w:val="fr-FR"/>
              </w:rPr>
            </w:pPr>
            <w:r>
              <w:rPr>
                <w:lang w:val="fr-FR"/>
              </w:rPr>
              <w:t>3. Swaps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B113584"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E3ED11B"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AE8F5F0"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662FDF36" w14:textId="77777777">
            <w:pPr>
              <w:pStyle w:val="Tab1LastColGrasNoContent"/>
              <w:rPr>
                <w:sz w:val="16"/>
                <w:lang w:val="fr-FR"/>
              </w:rPr>
            </w:pPr>
          </w:p>
        </w:tc>
      </w:tr>
      <w:tr w14:paraId="3AF37372"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06116C21" w14:textId="77777777">
            <w:pPr>
              <w:pStyle w:val="Tab1FirstColGras"/>
              <w:rPr>
                <w:lang w:val="fr-FR"/>
              </w:rPr>
            </w:pPr>
            <w:r>
              <w:rPr>
                <w:lang w:val="fr-FR"/>
              </w:rPr>
              <w:t>Sous-total 3.</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56DF16C"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5D3A85B"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3EE8904"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510B561D" w14:textId="77777777">
            <w:pPr>
              <w:pStyle w:val="Tab1LastColGras"/>
              <w:rPr>
                <w:lang w:val="fr-FR"/>
              </w:rPr>
            </w:pPr>
            <w:r>
              <w:rPr>
                <w:lang w:val="fr-FR"/>
              </w:rPr>
              <w:t xml:space="preserve"> </w:t>
            </w:r>
          </w:p>
        </w:tc>
      </w:tr>
      <w:tr w14:paraId="5119C807"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28A0BF3F" w14:textId="77777777">
            <w:pPr>
              <w:pStyle w:val="Tab1FirstColGras"/>
              <w:rPr>
                <w:lang w:val="fr-FR"/>
              </w:rPr>
            </w:pPr>
            <w:r>
              <w:rPr>
                <w:lang w:val="fr-FR"/>
              </w:rPr>
              <w:t>4. Autres instruments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9D59DC4"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31245CA"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F0C2B33"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0E2350C" w14:textId="77777777">
            <w:pPr>
              <w:pStyle w:val="Tab1LastColGrasNoContent"/>
              <w:rPr>
                <w:sz w:val="16"/>
                <w:lang w:val="fr-FR"/>
              </w:rPr>
            </w:pPr>
          </w:p>
        </w:tc>
      </w:tr>
      <w:tr w14:paraId="62FACBF8"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651B96FF" w14:textId="77777777">
            <w:pPr>
              <w:pStyle w:val="Tab1FirstColGras"/>
              <w:rPr>
                <w:lang w:val="fr-FR"/>
              </w:rPr>
            </w:pPr>
            <w:r>
              <w:rPr>
                <w:lang w:val="fr-FR"/>
              </w:rPr>
              <w:t>Sous-total 4.</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E7CA866"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F55433F"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5019AD5"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699DBA23" w14:textId="77777777">
            <w:pPr>
              <w:pStyle w:val="Tab1LastColGras"/>
              <w:rPr>
                <w:lang w:val="fr-FR"/>
              </w:rPr>
            </w:pPr>
            <w:r>
              <w:rPr>
                <w:lang w:val="fr-FR"/>
              </w:rPr>
              <w:t xml:space="preserve"> </w:t>
            </w:r>
          </w:p>
        </w:tc>
      </w:tr>
      <w:tr w14:paraId="32CDD500"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4A6FE194"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12DC79A"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44F3ACF"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E8FE533"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3158B2BD" w14:textId="77777777">
            <w:pPr>
              <w:pStyle w:val="Tab1LastColGrasNoContent"/>
              <w:rPr>
                <w:sz w:val="16"/>
                <w:lang w:val="fr-FR"/>
              </w:rPr>
            </w:pPr>
          </w:p>
        </w:tc>
      </w:tr>
      <w:tr w14:paraId="3315F7CF" w14:textId="77777777">
        <w:tblPrEx>
          <w:tblW w:w="5000" w:type="pct"/>
          <w:tblLayout w:type="fixed"/>
          <w:tblLook w:val="04A0"/>
        </w:tblPrEx>
        <w:trPr>
          <w:trHeight w:val="279"/>
        </w:trPr>
        <w:tc>
          <w:tcPr>
            <w:tcW w:w="3200" w:type="dxa"/>
            <w:tcBorders>
              <w:top w:val="single" w:sz="4" w:space="0" w:color="000000"/>
              <w:left w:val="single" w:sz="4" w:space="0" w:color="000000"/>
              <w:bottom w:val="single" w:sz="4" w:space="0" w:color="000000"/>
            </w:tcBorders>
            <w:tcMar>
              <w:top w:w="90" w:type="dxa"/>
              <w:left w:w="0" w:type="dxa"/>
              <w:bottom w:w="56" w:type="dxa"/>
              <w:right w:w="0" w:type="dxa"/>
            </w:tcMar>
            <w:vAlign w:val="center"/>
          </w:tcPr>
          <w:p w:rsidR="00B1405B" w14:paraId="1D7140C3" w14:textId="77777777">
            <w:pPr>
              <w:pStyle w:val="TotalTabFirstColBordure"/>
              <w:rPr>
                <w:lang w:val="fr-FR"/>
              </w:rPr>
            </w:pPr>
            <w:r>
              <w:rPr>
                <w:lang w:val="fr-FR"/>
              </w:rPr>
              <w:t>Total</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1CCE3190" w14:textId="77777777">
            <w:pPr>
              <w:pStyle w:val="TotalTabMiddleColBordureNoContent"/>
              <w:rPr>
                <w:sz w:val="16"/>
                <w:lang w:val="fr-FR"/>
              </w:rPr>
            </w:pP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2D50280C" w14:textId="77777777">
            <w:pPr>
              <w:pStyle w:val="TotalTabMiddleColBordure"/>
              <w:rPr>
                <w:lang w:val="fr-FR"/>
              </w:rPr>
            </w:pPr>
            <w:r>
              <w:rPr>
                <w:lang w:val="fr-FR"/>
              </w:rPr>
              <w:t xml:space="preserve"> </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771D19D1" w14:textId="77777777">
            <w:pPr>
              <w:pStyle w:val="TotalTabMiddleColBordure"/>
              <w:rPr>
                <w:lang w:val="fr-FR"/>
              </w:rPr>
            </w:pPr>
            <w:r>
              <w:rPr>
                <w:lang w:val="fr-FR"/>
              </w:rPr>
              <w:t xml:space="preserve"> </w:t>
            </w:r>
          </w:p>
        </w:tc>
        <w:tc>
          <w:tcPr>
            <w:tcW w:w="2300" w:type="dxa"/>
            <w:tcBorders>
              <w:top w:val="single" w:sz="4" w:space="0" w:color="232323"/>
              <w:left w:val="single" w:sz="4" w:space="0" w:color="232323"/>
              <w:bottom w:val="single" w:sz="4" w:space="0" w:color="232323"/>
              <w:right w:val="single" w:sz="4" w:space="0" w:color="232323"/>
            </w:tcBorders>
            <w:tcMar>
              <w:top w:w="90" w:type="dxa"/>
              <w:left w:w="0" w:type="dxa"/>
              <w:bottom w:w="56" w:type="dxa"/>
              <w:right w:w="0" w:type="dxa"/>
            </w:tcMar>
            <w:vAlign w:val="center"/>
          </w:tcPr>
          <w:p w:rsidR="00B1405B" w14:paraId="32744F61" w14:textId="77777777">
            <w:pPr>
              <w:pStyle w:val="TotalTabLastColBordure"/>
              <w:rPr>
                <w:lang w:val="fr-FR"/>
              </w:rPr>
            </w:pPr>
            <w:r>
              <w:rPr>
                <w:lang w:val="fr-FR"/>
              </w:rPr>
              <w:t xml:space="preserve"> </w:t>
            </w:r>
          </w:p>
        </w:tc>
      </w:tr>
    </w:tbl>
    <w:p w:rsidR="00B1405B" w14:paraId="6CD0832F" w14:textId="77777777">
      <w:pPr>
        <w:pStyle w:val="TechnicalBookmark"/>
        <w:rPr>
          <w:sz w:val="2"/>
          <w:lang w:val="fr-FR"/>
        </w:rPr>
      </w:pPr>
    </w:p>
    <w:p w:rsidR="00B1405B" w14:paraId="16458AC0" w14:textId="77777777">
      <w:pPr>
        <w:pStyle w:val="TableNote"/>
        <w:spacing w:after="15"/>
        <w:rPr>
          <w:lang w:val="fr-FR"/>
        </w:rPr>
      </w:pPr>
      <w:r>
        <w:rPr>
          <w:lang w:val="fr-FR"/>
        </w:rPr>
        <w:t>(*) Montant déterminé selon les dispositions du règlement relatif à la présentation des expositions.</w:t>
      </w:r>
    </w:p>
    <w:p w:rsidR="00B1405B" w14:paraId="04E8B827" w14:textId="77777777">
      <w:pPr>
        <w:pStyle w:val="BreakLine"/>
        <w:rPr>
          <w:lang w:val="fr-FR"/>
        </w:rPr>
        <w:sectPr>
          <w:headerReference w:type="default" r:id="rId23"/>
          <w:footerReference w:type="default" r:id="rId24"/>
          <w:pgSz w:w="11900" w:h="16840"/>
          <w:pgMar w:top="2154" w:right="1134" w:bottom="1134" w:left="1134" w:header="400" w:footer="400" w:gutter="0"/>
          <w:cols w:space="720"/>
        </w:sectPr>
      </w:pPr>
      <w:r>
        <w:rPr>
          <w:lang w:val="fr-FR"/>
        </w:rPr>
        <w:t xml:space="preserve"> </w:t>
      </w:r>
      <w:r>
        <w:rPr>
          <w:lang w:val="fr-FR"/>
        </w:rPr>
        <w:cr/>
      </w:r>
    </w:p>
    <w:p w:rsidR="00B1405B" w:rsidRPr="000076AE" w14:paraId="6EED5FD2" w14:textId="77777777">
      <w:pPr>
        <w:spacing w:line="45" w:lineRule="exact"/>
        <w:rPr>
          <w:sz w:val="5"/>
          <w:lang w:val="fr-FR"/>
        </w:rPr>
      </w:pPr>
    </w:p>
    <w:p w:rsidR="00B1405B" w14:paraId="2381E936" w14:textId="77777777">
      <w:pPr>
        <w:pStyle w:val="TechnicalBookmark"/>
        <w:rPr>
          <w:lang w:val="fr-FR"/>
        </w:rPr>
      </w:pPr>
      <w:r>
        <w:rPr>
          <w:lang w:val="fr-FR"/>
        </w:rPr>
        <w:fldChar w:fldCharType="begin"/>
      </w:r>
      <w:r>
        <w:rPr>
          <w:lang w:val="fr-FR"/>
        </w:rPr>
        <w:instrText xml:space="preserve"> SET C4AF936EA3A8F0C8A43871A18981E0DE "" </w:instrText>
      </w:r>
      <w:r>
        <w:rPr>
          <w:lang w:val="fr-FR"/>
        </w:rPr>
        <w:fldChar w:fldCharType="separate"/>
      </w:r>
      <w:bookmarkStart w:id="57" w:name="C4AF936EA3A8F0C8A43871A18981E0DE"/>
      <w:bookmarkEnd w:id="57"/>
      <w:r>
        <w:rPr>
          <w:lang w:val="fr-FR"/>
        </w:rPr>
        <w:fldChar w:fldCharType="end"/>
      </w:r>
    </w:p>
    <w:p w:rsidR="00B1405B" w14:paraId="49DC8213" w14:textId="77777777">
      <w:pPr>
        <w:pStyle w:val="H3"/>
        <w:rPr>
          <w:lang w:val="fr-FR"/>
        </w:rPr>
      </w:pPr>
      <w:r>
        <w:rPr>
          <w:lang w:val="fr-FR"/>
        </w:rPr>
        <w:t>Inventaire des instruments financiers à terme - autres expositions</w:t>
      </w:r>
    </w:p>
    <w:p w:rsidR="00B1405B" w14:paraId="2B76FB5B" w14:textId="77777777">
      <w:pPr>
        <w:pStyle w:val="RefToc3"/>
        <w:rPr>
          <w:lang w:val="fr-FR"/>
        </w:rPr>
      </w:pPr>
      <w:bookmarkStart w:id="58" w:name="BK_7BB7E4EAED723F8B680E5B6F522C62B9"/>
      <w:bookmarkEnd w:id="58"/>
    </w:p>
    <w:p w:rsidR="00B1405B" w14:paraId="0E958D7B" w14:textId="77777777">
      <w:pPr>
        <w:pStyle w:val="TechnicalBookmark"/>
        <w:rPr>
          <w:lang w:val="fr-FR"/>
        </w:rPr>
      </w:pPr>
      <w:r>
        <w:rPr>
          <w:lang w:val="fr-FR"/>
        </w:rPr>
        <w:fldChar w:fldCharType="begin"/>
      </w:r>
      <w:r>
        <w:rPr>
          <w:lang w:val="fr-FR"/>
        </w:rPr>
        <w:instrText xml:space="preserve"> SET 3F00040723B8DFFB7F75764E0C8A75D0 "" </w:instrText>
      </w:r>
      <w:r>
        <w:rPr>
          <w:lang w:val="fr-FR"/>
        </w:rPr>
        <w:fldChar w:fldCharType="separate"/>
      </w:r>
      <w:bookmarkStart w:id="59" w:name="3F00040723B8DFFB7F75764E0C8A75D0"/>
      <w:bookmarkEnd w:id="59"/>
      <w:r>
        <w:rPr>
          <w:lang w:val="fr-FR"/>
        </w:rPr>
        <w:fldChar w:fldCharType="end"/>
      </w:r>
    </w:p>
    <w:p w:rsidR="00B1405B" w14:paraId="1A615CBC" w14:textId="77777777">
      <w:pPr>
        <w:pStyle w:val="TechnicalBookmark"/>
        <w:rPr>
          <w:lang w:val="fr-FR"/>
        </w:rPr>
      </w:pPr>
    </w:p>
    <w:tbl>
      <w:tblPr>
        <w:tblW w:w="5000" w:type="pct"/>
        <w:tblBorders>
          <w:bottom w:val="single" w:sz="4" w:space="0" w:color="000000"/>
        </w:tblBorders>
        <w:tblLayout w:type="fixed"/>
        <w:tblLook w:val="04A0"/>
      </w:tblPr>
      <w:tblGrid>
        <w:gridCol w:w="2982"/>
        <w:gridCol w:w="1499"/>
        <w:gridCol w:w="1499"/>
        <w:gridCol w:w="1499"/>
        <w:gridCol w:w="2143"/>
      </w:tblGrid>
      <w:tr w14:paraId="7A67027D" w14:textId="77777777">
        <w:tblPrEx>
          <w:tblW w:w="5000" w:type="pct"/>
          <w:tblBorders>
            <w:bottom w:val="single" w:sz="4" w:space="0" w:color="000000"/>
          </w:tblBorders>
          <w:tblLayout w:type="fixed"/>
          <w:tblLook w:val="04A0"/>
        </w:tblPrEx>
        <w:trPr>
          <w:trHeight w:val="585"/>
        </w:trPr>
        <w:tc>
          <w:tcPr>
            <w:tcW w:w="32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242F62DA" w14:textId="77777777">
            <w:pPr>
              <w:pStyle w:val="EnteteTabFirstColBordure"/>
              <w:rPr>
                <w:lang w:val="fr-FR"/>
              </w:rPr>
            </w:pPr>
            <w:r>
              <w:rPr>
                <w:lang w:val="fr-FR"/>
              </w:rPr>
              <w:t>Nature d'engagements</w:t>
            </w: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48F014C5" w14:textId="77777777">
            <w:pPr>
              <w:pStyle w:val="EnteteTabMiddleColBordure"/>
              <w:spacing w:line="184" w:lineRule="exact"/>
              <w:rPr>
                <w:lang w:val="fr-FR"/>
              </w:rPr>
            </w:pPr>
            <w:r>
              <w:rPr>
                <w:lang w:val="fr-FR"/>
              </w:rPr>
              <w:t>Quantité ou</w:t>
            </w:r>
          </w:p>
          <w:p w:rsidR="00B1405B" w14:paraId="3D599FA9" w14:textId="77777777">
            <w:pPr>
              <w:pStyle w:val="EnteteTabMiddleColBordure"/>
              <w:spacing w:line="184" w:lineRule="exact"/>
              <w:rPr>
                <w:lang w:val="fr-FR"/>
              </w:rPr>
            </w:pPr>
            <w:r>
              <w:rPr>
                <w:lang w:val="fr-FR"/>
              </w:rPr>
              <w:t>Nominal</w:t>
            </w:r>
          </w:p>
        </w:tc>
        <w:tc>
          <w:tcPr>
            <w:tcW w:w="32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324EE4EC" w14:textId="77777777">
            <w:pPr>
              <w:pStyle w:val="EnteteTabMiddleColBordure"/>
              <w:rPr>
                <w:lang w:val="fr-FR"/>
              </w:rPr>
            </w:pPr>
            <w:r>
              <w:rPr>
                <w:lang w:val="fr-FR"/>
              </w:rPr>
              <w:t>Valeur actuelle présentée au bilan</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17B0F300" w14:textId="77777777">
            <w:pPr>
              <w:pStyle w:val="EnteteTabLastColBordure"/>
              <w:rPr>
                <w:lang w:val="fr-FR"/>
              </w:rPr>
            </w:pPr>
            <w:r>
              <w:rPr>
                <w:lang w:val="fr-FR"/>
              </w:rPr>
              <w:t>Montant de l'exposition (*)</w:t>
            </w:r>
          </w:p>
        </w:tc>
      </w:tr>
      <w:tr w14:paraId="1D13C60F" w14:textId="77777777">
        <w:tblPrEx>
          <w:tblW w:w="5000" w:type="pct"/>
          <w:tblLayout w:type="fixed"/>
          <w:tblLook w:val="04A0"/>
        </w:tblPrEx>
        <w:trPr>
          <w:trHeight w:val="385"/>
        </w:trPr>
        <w:tc>
          <w:tcPr>
            <w:tcW w:w="32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B1405B" w14:paraId="5CD77E27" w14:textId="77777777">
            <w:pPr>
              <w:pStyle w:val="NormalNoContent"/>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405B" w14:paraId="520F8B0A" w14:textId="77777777">
            <w:pPr>
              <w:pStyle w:val="NormalNoContent"/>
            </w:pP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3955D58D" w14:textId="77777777">
            <w:pPr>
              <w:pStyle w:val="EnteteTabMiddleColBordure"/>
              <w:rPr>
                <w:lang w:val="fr-FR"/>
              </w:rPr>
            </w:pPr>
            <w:r>
              <w:rPr>
                <w:lang w:val="fr-FR"/>
              </w:rPr>
              <w:t>Actif</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2CEE50AD" w14:textId="77777777">
            <w:pPr>
              <w:pStyle w:val="EnteteTabMiddleColBordure"/>
              <w:rPr>
                <w:lang w:val="fr-FR"/>
              </w:rPr>
            </w:pPr>
            <w:r>
              <w:rPr>
                <w:lang w:val="fr-FR"/>
              </w:rPr>
              <w:t>Passif</w:t>
            </w:r>
          </w:p>
        </w:tc>
        <w:tc>
          <w:tcPr>
            <w:tcW w:w="23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4D99B724" w14:textId="77777777">
            <w:pPr>
              <w:pStyle w:val="EnteteTabLastColBordure"/>
              <w:rPr>
                <w:lang w:val="fr-FR"/>
              </w:rPr>
            </w:pPr>
            <w:r>
              <w:rPr>
                <w:lang w:val="fr-FR"/>
              </w:rPr>
              <w:t>+/-</w:t>
            </w:r>
          </w:p>
        </w:tc>
      </w:tr>
      <w:tr w14:paraId="4807B937"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1AA1E918"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07807AC"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27CB360A"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9E4EE55"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E97FE69" w14:textId="77777777">
            <w:pPr>
              <w:pStyle w:val="Tab1LastColGrasNoContent"/>
              <w:rPr>
                <w:sz w:val="16"/>
                <w:lang w:val="fr-FR"/>
              </w:rPr>
            </w:pPr>
          </w:p>
        </w:tc>
      </w:tr>
      <w:tr w14:paraId="1EF04C64"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6B596039" w14:textId="77777777">
            <w:pPr>
              <w:pStyle w:val="Tab1FirstColGras"/>
              <w:rPr>
                <w:lang w:val="fr-FR"/>
              </w:rPr>
            </w:pPr>
            <w:r>
              <w:rPr>
                <w:lang w:val="fr-FR"/>
              </w:rPr>
              <w:t>1. Futures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ECD647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8940984"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23DD017"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0864D29B" w14:textId="77777777">
            <w:pPr>
              <w:pStyle w:val="Tab1LastColGrasNoContent"/>
              <w:rPr>
                <w:sz w:val="16"/>
                <w:lang w:val="fr-FR"/>
              </w:rPr>
            </w:pPr>
          </w:p>
        </w:tc>
      </w:tr>
      <w:tr w14:paraId="2B999F3E"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03AF6821" w14:textId="77777777">
            <w:pPr>
              <w:pStyle w:val="Tab1FirstColGras"/>
              <w:rPr>
                <w:lang w:val="fr-FR"/>
              </w:rPr>
            </w:pPr>
            <w:r>
              <w:rPr>
                <w:lang w:val="fr-FR"/>
              </w:rPr>
              <w:t>Sous-total 1.</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B3A7E9F"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E18824A"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D4B1358"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431F53B" w14:textId="77777777">
            <w:pPr>
              <w:pStyle w:val="Tab1LastColGras"/>
              <w:rPr>
                <w:lang w:val="fr-FR"/>
              </w:rPr>
            </w:pPr>
            <w:r>
              <w:rPr>
                <w:lang w:val="fr-FR"/>
              </w:rPr>
              <w:t xml:space="preserve"> </w:t>
            </w:r>
          </w:p>
        </w:tc>
      </w:tr>
      <w:tr w14:paraId="182D7624"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3F7ED9F3" w14:textId="77777777">
            <w:pPr>
              <w:pStyle w:val="Tab1FirstColGras"/>
              <w:rPr>
                <w:lang w:val="fr-FR"/>
              </w:rPr>
            </w:pPr>
            <w:r>
              <w:rPr>
                <w:lang w:val="fr-FR"/>
              </w:rPr>
              <w:t>2. Options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07C239C"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56ED37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7B3541F"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35AF110A" w14:textId="77777777">
            <w:pPr>
              <w:pStyle w:val="Tab1LastColGrasNoContent"/>
              <w:rPr>
                <w:sz w:val="16"/>
                <w:lang w:val="fr-FR"/>
              </w:rPr>
            </w:pPr>
          </w:p>
        </w:tc>
      </w:tr>
      <w:tr w14:paraId="7EB8D863"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2319FDD3" w14:textId="77777777">
            <w:pPr>
              <w:pStyle w:val="Tab1FirstColGras"/>
              <w:rPr>
                <w:lang w:val="fr-FR"/>
              </w:rPr>
            </w:pPr>
            <w:r>
              <w:rPr>
                <w:lang w:val="fr-FR"/>
              </w:rPr>
              <w:t>Sous-total 2.</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72B4AB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2DE17C3"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6D42600A"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66B556C" w14:textId="77777777">
            <w:pPr>
              <w:pStyle w:val="Tab1LastColGras"/>
              <w:rPr>
                <w:lang w:val="fr-FR"/>
              </w:rPr>
            </w:pPr>
            <w:r>
              <w:rPr>
                <w:lang w:val="fr-FR"/>
              </w:rPr>
              <w:t xml:space="preserve"> </w:t>
            </w:r>
          </w:p>
        </w:tc>
      </w:tr>
      <w:tr w14:paraId="2010DE64"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14524B19" w14:textId="77777777">
            <w:pPr>
              <w:pStyle w:val="Tab1FirstColGras"/>
              <w:rPr>
                <w:lang w:val="fr-FR"/>
              </w:rPr>
            </w:pPr>
            <w:r>
              <w:rPr>
                <w:lang w:val="fr-FR"/>
              </w:rPr>
              <w:t>3. Swaps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417BEBF"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0DFD75DD"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F9F55E8"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2EAF8F15" w14:textId="77777777">
            <w:pPr>
              <w:pStyle w:val="Tab1LastColGrasNoContent"/>
              <w:rPr>
                <w:sz w:val="16"/>
                <w:lang w:val="fr-FR"/>
              </w:rPr>
            </w:pPr>
          </w:p>
        </w:tc>
      </w:tr>
      <w:tr w14:paraId="511B0CB8"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423059ED" w14:textId="77777777">
            <w:pPr>
              <w:pStyle w:val="Tab1FirstColGras"/>
              <w:rPr>
                <w:lang w:val="fr-FR"/>
              </w:rPr>
            </w:pPr>
            <w:r>
              <w:rPr>
                <w:lang w:val="fr-FR"/>
              </w:rPr>
              <w:t>Sous-total 3.</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3F6AA65"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8F3C19A"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A5713C6"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799E832B" w14:textId="77777777">
            <w:pPr>
              <w:pStyle w:val="Tab1LastColGras"/>
              <w:rPr>
                <w:lang w:val="fr-FR"/>
              </w:rPr>
            </w:pPr>
            <w:r>
              <w:rPr>
                <w:lang w:val="fr-FR"/>
              </w:rPr>
              <w:t xml:space="preserve"> </w:t>
            </w:r>
          </w:p>
        </w:tc>
      </w:tr>
      <w:tr w14:paraId="10DE9FCB"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15C3D1AD" w14:textId="77777777">
            <w:pPr>
              <w:pStyle w:val="Tab1FirstColGras"/>
              <w:rPr>
                <w:lang w:val="fr-FR"/>
              </w:rPr>
            </w:pPr>
            <w:r>
              <w:rPr>
                <w:lang w:val="fr-FR"/>
              </w:rPr>
              <w:t>4. Autres instruments</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44FA3BB"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E48F428"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5FCB7759"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1BAE82DA" w14:textId="77777777">
            <w:pPr>
              <w:pStyle w:val="Tab1LastColGrasNoContent"/>
              <w:rPr>
                <w:sz w:val="16"/>
                <w:lang w:val="fr-FR"/>
              </w:rPr>
            </w:pPr>
          </w:p>
        </w:tc>
      </w:tr>
      <w:tr w14:paraId="3BAAFFCB" w14:textId="77777777">
        <w:tblPrEx>
          <w:tblW w:w="5000" w:type="pct"/>
          <w:tblLayout w:type="fixed"/>
          <w:tblLook w:val="04A0"/>
        </w:tblPrEx>
        <w:trPr>
          <w:trHeight w:val="285"/>
        </w:trPr>
        <w:tc>
          <w:tcPr>
            <w:tcW w:w="3200" w:type="dxa"/>
            <w:tcBorders>
              <w:left w:val="single" w:sz="4" w:space="0" w:color="000000"/>
            </w:tcBorders>
            <w:tcMar>
              <w:top w:w="0" w:type="dxa"/>
              <w:left w:w="0" w:type="dxa"/>
              <w:bottom w:w="0" w:type="dxa"/>
              <w:right w:w="0" w:type="dxa"/>
            </w:tcMar>
            <w:vAlign w:val="center"/>
          </w:tcPr>
          <w:p w:rsidR="00B1405B" w14:paraId="47A4E3DF" w14:textId="77777777">
            <w:pPr>
              <w:pStyle w:val="Tab1FirstColGras"/>
              <w:rPr>
                <w:lang w:val="fr-FR"/>
              </w:rPr>
            </w:pPr>
            <w:r>
              <w:rPr>
                <w:lang w:val="fr-FR"/>
              </w:rPr>
              <w:t>Sous-total 4.</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1BC6B389"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0E25A39" w14:textId="77777777">
            <w:pPr>
              <w:pStyle w:val="Tab1MiddleColGras"/>
              <w:rPr>
                <w:lang w:val="fr-FR"/>
              </w:rPr>
            </w:pPr>
            <w:r>
              <w:rPr>
                <w:lang w:val="fr-FR"/>
              </w:rPr>
              <w:t xml:space="preserve"> </w:t>
            </w: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76AC132C" w14:textId="77777777">
            <w:pPr>
              <w:pStyle w:val="Tab1MiddleColGras"/>
              <w:rPr>
                <w:lang w:val="fr-FR"/>
              </w:rPr>
            </w:pPr>
            <w:r>
              <w:rPr>
                <w:lang w:val="fr-FR"/>
              </w:rPr>
              <w:t xml:space="preserve"> </w:t>
            </w: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4268705A" w14:textId="77777777">
            <w:pPr>
              <w:pStyle w:val="Tab1LastColGras"/>
              <w:rPr>
                <w:lang w:val="fr-FR"/>
              </w:rPr>
            </w:pPr>
            <w:r>
              <w:rPr>
                <w:lang w:val="fr-FR"/>
              </w:rPr>
              <w:t xml:space="preserve"> </w:t>
            </w:r>
          </w:p>
        </w:tc>
      </w:tr>
      <w:tr w14:paraId="40B76DB9" w14:textId="77777777">
        <w:tblPrEx>
          <w:tblW w:w="5000" w:type="pct"/>
          <w:tblLayout w:type="fixed"/>
          <w:tblLook w:val="04A0"/>
        </w:tblPrEx>
        <w:trPr>
          <w:trHeight w:hRule="exact" w:val="20"/>
        </w:trPr>
        <w:tc>
          <w:tcPr>
            <w:tcW w:w="3200" w:type="dxa"/>
            <w:tcBorders>
              <w:left w:val="single" w:sz="4" w:space="0" w:color="000000"/>
            </w:tcBorders>
            <w:tcMar>
              <w:top w:w="0" w:type="dxa"/>
              <w:left w:w="0" w:type="dxa"/>
              <w:bottom w:w="0" w:type="dxa"/>
              <w:right w:w="0" w:type="dxa"/>
            </w:tcMar>
            <w:vAlign w:val="center"/>
          </w:tcPr>
          <w:p w:rsidR="00B1405B" w14:paraId="2A23D315" w14:textId="77777777">
            <w:pPr>
              <w:pStyle w:val="Tab1First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B659948"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43B63207" w14:textId="77777777">
            <w:pPr>
              <w:pStyle w:val="Tab1MiddleColGrasNoContent"/>
              <w:rPr>
                <w:sz w:val="16"/>
                <w:lang w:val="fr-FR"/>
              </w:rPr>
            </w:pPr>
          </w:p>
        </w:tc>
        <w:tc>
          <w:tcPr>
            <w:tcW w:w="1600" w:type="dxa"/>
            <w:tcBorders>
              <w:left w:val="single" w:sz="4" w:space="0" w:color="000000"/>
              <w:right w:val="single" w:sz="4" w:space="0" w:color="000000"/>
            </w:tcBorders>
            <w:tcMar>
              <w:top w:w="0" w:type="dxa"/>
              <w:left w:w="40" w:type="dxa"/>
              <w:bottom w:w="0" w:type="dxa"/>
              <w:right w:w="0" w:type="dxa"/>
            </w:tcMar>
            <w:vAlign w:val="center"/>
          </w:tcPr>
          <w:p w:rsidR="00B1405B" w14:paraId="3FAA0C56" w14:textId="77777777">
            <w:pPr>
              <w:pStyle w:val="Tab1MiddleColGrasNoContent"/>
              <w:rPr>
                <w:sz w:val="16"/>
                <w:lang w:val="fr-FR"/>
              </w:rPr>
            </w:pPr>
          </w:p>
        </w:tc>
        <w:tc>
          <w:tcPr>
            <w:tcW w:w="2300" w:type="dxa"/>
            <w:tcBorders>
              <w:left w:val="single" w:sz="4" w:space="0" w:color="000000"/>
              <w:right w:val="single" w:sz="4" w:space="0" w:color="000000"/>
            </w:tcBorders>
            <w:tcMar>
              <w:top w:w="0" w:type="dxa"/>
              <w:left w:w="0" w:type="dxa"/>
              <w:bottom w:w="0" w:type="dxa"/>
              <w:right w:w="0" w:type="dxa"/>
            </w:tcMar>
            <w:vAlign w:val="center"/>
          </w:tcPr>
          <w:p w:rsidR="00B1405B" w14:paraId="79A81841" w14:textId="77777777">
            <w:pPr>
              <w:pStyle w:val="Tab1LastColGrasNoContent"/>
              <w:rPr>
                <w:sz w:val="16"/>
                <w:lang w:val="fr-FR"/>
              </w:rPr>
            </w:pPr>
          </w:p>
        </w:tc>
      </w:tr>
      <w:tr w14:paraId="2AB18BE2" w14:textId="77777777">
        <w:tblPrEx>
          <w:tblW w:w="5000" w:type="pct"/>
          <w:tblLayout w:type="fixed"/>
          <w:tblLook w:val="04A0"/>
        </w:tblPrEx>
        <w:trPr>
          <w:trHeight w:val="279"/>
        </w:trPr>
        <w:tc>
          <w:tcPr>
            <w:tcW w:w="3200" w:type="dxa"/>
            <w:tcBorders>
              <w:top w:val="single" w:sz="4" w:space="0" w:color="000000"/>
              <w:left w:val="single" w:sz="4" w:space="0" w:color="000000"/>
              <w:bottom w:val="single" w:sz="4" w:space="0" w:color="000000"/>
            </w:tcBorders>
            <w:tcMar>
              <w:top w:w="90" w:type="dxa"/>
              <w:left w:w="0" w:type="dxa"/>
              <w:bottom w:w="56" w:type="dxa"/>
              <w:right w:w="0" w:type="dxa"/>
            </w:tcMar>
            <w:vAlign w:val="center"/>
          </w:tcPr>
          <w:p w:rsidR="00B1405B" w14:paraId="57F932A3" w14:textId="77777777">
            <w:pPr>
              <w:pStyle w:val="TotalTabFirstColBordure"/>
              <w:rPr>
                <w:lang w:val="fr-FR"/>
              </w:rPr>
            </w:pPr>
            <w:r>
              <w:rPr>
                <w:lang w:val="fr-FR"/>
              </w:rPr>
              <w:t>Total</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0E188EA7" w14:textId="77777777">
            <w:pPr>
              <w:pStyle w:val="TotalTabMiddleColBordureNoContent"/>
              <w:rPr>
                <w:sz w:val="16"/>
                <w:lang w:val="fr-FR"/>
              </w:rPr>
            </w:pP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5F2564AC" w14:textId="77777777">
            <w:pPr>
              <w:pStyle w:val="TotalTabMiddleColBordure"/>
              <w:rPr>
                <w:lang w:val="fr-FR"/>
              </w:rPr>
            </w:pPr>
            <w:r>
              <w:rPr>
                <w:lang w:val="fr-FR"/>
              </w:rPr>
              <w:t xml:space="preserve"> </w:t>
            </w:r>
          </w:p>
        </w:tc>
        <w:tc>
          <w:tcPr>
            <w:tcW w:w="1600" w:type="dxa"/>
            <w:tcBorders>
              <w:top w:val="single" w:sz="4" w:space="0" w:color="000000"/>
              <w:left w:val="single" w:sz="4" w:space="0" w:color="000000"/>
              <w:bottom w:val="single" w:sz="4" w:space="0" w:color="000000"/>
              <w:right w:val="single" w:sz="4" w:space="0" w:color="000000"/>
            </w:tcBorders>
            <w:tcMar>
              <w:top w:w="90" w:type="dxa"/>
              <w:left w:w="0" w:type="dxa"/>
              <w:bottom w:w="56" w:type="dxa"/>
              <w:right w:w="0" w:type="dxa"/>
            </w:tcMar>
            <w:vAlign w:val="center"/>
          </w:tcPr>
          <w:p w:rsidR="00B1405B" w14:paraId="389409AE" w14:textId="77777777">
            <w:pPr>
              <w:pStyle w:val="TotalTabMiddleColBordure"/>
              <w:rPr>
                <w:lang w:val="fr-FR"/>
              </w:rPr>
            </w:pPr>
            <w:r>
              <w:rPr>
                <w:lang w:val="fr-FR"/>
              </w:rPr>
              <w:t xml:space="preserve"> </w:t>
            </w:r>
          </w:p>
        </w:tc>
        <w:tc>
          <w:tcPr>
            <w:tcW w:w="2300" w:type="dxa"/>
            <w:tcBorders>
              <w:top w:val="single" w:sz="4" w:space="0" w:color="232323"/>
              <w:left w:val="single" w:sz="4" w:space="0" w:color="232323"/>
              <w:bottom w:val="single" w:sz="4" w:space="0" w:color="232323"/>
              <w:right w:val="single" w:sz="4" w:space="0" w:color="232323"/>
            </w:tcBorders>
            <w:tcMar>
              <w:top w:w="90" w:type="dxa"/>
              <w:left w:w="0" w:type="dxa"/>
              <w:bottom w:w="56" w:type="dxa"/>
              <w:right w:w="0" w:type="dxa"/>
            </w:tcMar>
            <w:vAlign w:val="center"/>
          </w:tcPr>
          <w:p w:rsidR="00B1405B" w14:paraId="224420F8" w14:textId="77777777">
            <w:pPr>
              <w:pStyle w:val="TotalTabLastColBordure"/>
              <w:rPr>
                <w:lang w:val="fr-FR"/>
              </w:rPr>
            </w:pPr>
            <w:r>
              <w:rPr>
                <w:lang w:val="fr-FR"/>
              </w:rPr>
              <w:t xml:space="preserve"> </w:t>
            </w:r>
          </w:p>
        </w:tc>
      </w:tr>
    </w:tbl>
    <w:p w:rsidR="00B1405B" w14:paraId="78502302" w14:textId="77777777">
      <w:pPr>
        <w:pStyle w:val="TechnicalBookmark"/>
        <w:rPr>
          <w:sz w:val="2"/>
          <w:lang w:val="fr-FR"/>
        </w:rPr>
      </w:pPr>
    </w:p>
    <w:p w:rsidR="00B1405B" w14:paraId="355BEFA0" w14:textId="77777777">
      <w:pPr>
        <w:pStyle w:val="TableNote"/>
        <w:spacing w:after="15"/>
        <w:rPr>
          <w:lang w:val="fr-FR"/>
        </w:rPr>
      </w:pPr>
      <w:r>
        <w:rPr>
          <w:lang w:val="fr-FR"/>
        </w:rPr>
        <w:t>(*) Montant déterminé selon les dispositions du règlement relatif à la présentation des expositions.</w:t>
      </w:r>
    </w:p>
    <w:p w:rsidR="00B1405B" w14:paraId="2304962F" w14:textId="77777777">
      <w:pPr>
        <w:pStyle w:val="BreakLine"/>
        <w:rPr>
          <w:lang w:val="fr-FR"/>
        </w:rPr>
      </w:pPr>
      <w:r>
        <w:rPr>
          <w:lang w:val="fr-FR"/>
        </w:rPr>
        <w:t xml:space="preserve"> </w:t>
      </w:r>
    </w:p>
    <w:p w:rsidR="00B1405B" w14:paraId="02024060" w14:textId="77777777">
      <w:pPr>
        <w:pStyle w:val="TechnicalBookmark"/>
        <w:rPr>
          <w:lang w:val="fr-FR"/>
        </w:rPr>
      </w:pPr>
      <w:r>
        <w:rPr>
          <w:lang w:val="fr-FR"/>
        </w:rPr>
        <w:fldChar w:fldCharType="begin"/>
      </w:r>
      <w:r>
        <w:rPr>
          <w:lang w:val="fr-FR"/>
        </w:rPr>
        <w:instrText xml:space="preserve"> SET 05C114CDACD42C477095F4AF328331F2 "" </w:instrText>
      </w:r>
      <w:r>
        <w:rPr>
          <w:lang w:val="fr-FR"/>
        </w:rPr>
        <w:fldChar w:fldCharType="separate"/>
      </w:r>
      <w:bookmarkStart w:id="60" w:name="05C114CDACD42C477095F4AF328331F2"/>
      <w:bookmarkEnd w:id="60"/>
      <w:r>
        <w:rPr>
          <w:lang w:val="fr-FR"/>
        </w:rPr>
        <w:fldChar w:fldCharType="end"/>
      </w:r>
    </w:p>
    <w:p w:rsidR="00B1405B" w14:paraId="2B6C584D" w14:textId="77777777">
      <w:pPr>
        <w:pStyle w:val="H2SPACEBEFORE"/>
        <w:ind w:right="2400"/>
        <w:rPr>
          <w:lang w:val="fr-FR"/>
        </w:rPr>
      </w:pPr>
      <w:r>
        <w:rPr>
          <w:lang w:val="fr-FR"/>
        </w:rPr>
        <w:t>|</w:t>
      </w:r>
    </w:p>
    <w:p w:rsidR="00B1405B" w14:paraId="76844901" w14:textId="77777777">
      <w:pPr>
        <w:pStyle w:val="H2"/>
        <w:rPr>
          <w:lang w:val="fr-FR"/>
        </w:rPr>
      </w:pPr>
      <w:r>
        <w:rPr>
          <w:lang w:val="fr-FR"/>
        </w:rPr>
        <w:t>Inventaire des instruments financiers à terme ou des opérations à terme de devises utilisés en couverture d'une catégorie de part</w:t>
      </w:r>
    </w:p>
    <w:p w:rsidR="00B1405B" w14:paraId="4BF1A3B3" w14:textId="77777777">
      <w:pPr>
        <w:pStyle w:val="RefToc2"/>
        <w:rPr>
          <w:lang w:val="fr-FR"/>
        </w:rPr>
      </w:pPr>
      <w:bookmarkStart w:id="61" w:name="BK_767E7A61112260BD3A36615A069EA1E8"/>
      <w:bookmarkEnd w:id="61"/>
      <w:r>
        <w:rPr>
          <w:lang w:val="fr-FR"/>
        </w:rPr>
        <w:t>Inventaire des instruments financiers à terme ou des opérations à terme de devises utilisés en couverture d'une catégorie de part</w:t>
      </w:r>
    </w:p>
    <w:p w:rsidR="00B1405B" w14:paraId="1021D914" w14:textId="77777777">
      <w:pPr>
        <w:pStyle w:val="TechnicalBookmark"/>
        <w:rPr>
          <w:lang w:val="fr-FR"/>
        </w:rPr>
      </w:pPr>
      <w:r>
        <w:rPr>
          <w:lang w:val="fr-FR"/>
        </w:rPr>
        <w:fldChar w:fldCharType="begin"/>
      </w:r>
      <w:r>
        <w:rPr>
          <w:lang w:val="fr-FR"/>
        </w:rPr>
        <w:instrText xml:space="preserve"> SET F036B230F38BD242A55CB0BCE56283CF "" </w:instrText>
      </w:r>
      <w:r>
        <w:rPr>
          <w:lang w:val="fr-FR"/>
        </w:rPr>
        <w:fldChar w:fldCharType="separate"/>
      </w:r>
      <w:bookmarkStart w:id="62" w:name="F036B230F38BD242A55CB0BCE56283CF"/>
      <w:bookmarkEnd w:id="62"/>
      <w:r>
        <w:rPr>
          <w:lang w:val="fr-FR"/>
        </w:rPr>
        <w:fldChar w:fldCharType="end"/>
      </w:r>
    </w:p>
    <w:p w:rsidR="00B1405B" w14:paraId="7D919FF1" w14:textId="77777777">
      <w:pPr>
        <w:pStyle w:val="Text"/>
        <w:spacing w:after="15"/>
        <w:rPr>
          <w:lang w:val="fr-FR"/>
        </w:rPr>
      </w:pPr>
      <w:r>
        <w:rPr>
          <w:lang w:val="fr-FR"/>
        </w:rPr>
        <w:t>L’OPC sous revue n’est pas concerné par cette rubrique.</w:t>
      </w:r>
    </w:p>
    <w:p w:rsidR="00B1405B" w14:paraId="56B1CBEC" w14:textId="77777777">
      <w:pPr>
        <w:pStyle w:val="BreakLine"/>
        <w:rPr>
          <w:lang w:val="fr-FR"/>
        </w:rPr>
      </w:pPr>
      <w:r>
        <w:rPr>
          <w:lang w:val="fr-FR"/>
        </w:rPr>
        <w:t xml:space="preserve"> </w:t>
      </w:r>
    </w:p>
    <w:p w:rsidR="00B1405B" w14:paraId="7DE901CF" w14:textId="77777777">
      <w:pPr>
        <w:pStyle w:val="TechnicalBookmark"/>
        <w:rPr>
          <w:lang w:val="fr-FR"/>
        </w:rPr>
      </w:pPr>
      <w:r>
        <w:rPr>
          <w:lang w:val="fr-FR"/>
        </w:rPr>
        <w:fldChar w:fldCharType="begin"/>
      </w:r>
      <w:r>
        <w:rPr>
          <w:lang w:val="fr-FR"/>
        </w:rPr>
        <w:instrText xml:space="preserve"> SET ADF68B5F7CE844AB07673447FA91F733 "" </w:instrText>
      </w:r>
      <w:r>
        <w:rPr>
          <w:lang w:val="fr-FR"/>
        </w:rPr>
        <w:fldChar w:fldCharType="separate"/>
      </w:r>
      <w:bookmarkStart w:id="63" w:name="ADF68B5F7CE844AB07673447FA91F733"/>
      <w:bookmarkEnd w:id="63"/>
      <w:r>
        <w:rPr>
          <w:lang w:val="fr-FR"/>
        </w:rPr>
        <w:fldChar w:fldCharType="end"/>
      </w:r>
    </w:p>
    <w:p w:rsidR="00B1405B" w14:paraId="6EF763AC" w14:textId="77777777">
      <w:pPr>
        <w:pStyle w:val="H2SPACEBEFORE"/>
        <w:ind w:right="2400"/>
        <w:rPr>
          <w:lang w:val="fr-FR"/>
        </w:rPr>
      </w:pPr>
      <w:r>
        <w:rPr>
          <w:lang w:val="fr-FR"/>
        </w:rPr>
        <w:t>|</w:t>
      </w:r>
    </w:p>
    <w:p w:rsidR="00B1405B" w14:paraId="23B7B8E5" w14:textId="77777777">
      <w:pPr>
        <w:pStyle w:val="H2"/>
        <w:rPr>
          <w:lang w:val="fr-FR"/>
        </w:rPr>
      </w:pPr>
      <w:bookmarkStart w:id="64" w:name="Synthèse_de_l’inventaire"/>
      <w:bookmarkEnd w:id="64"/>
      <w:r>
        <w:rPr>
          <w:lang w:val="fr-FR"/>
        </w:rPr>
        <w:t>Synthèse de l’inventaire</w:t>
      </w:r>
    </w:p>
    <w:p w:rsidR="00B1405B" w14:paraId="5A3CE2F6" w14:textId="77777777">
      <w:pPr>
        <w:pStyle w:val="RefToc2"/>
        <w:rPr>
          <w:lang w:val="fr-FR"/>
        </w:rPr>
      </w:pPr>
      <w:bookmarkStart w:id="65" w:name="BK_22038808FD5EFA8B055C6C27819604C2"/>
      <w:bookmarkEnd w:id="65"/>
      <w:r>
        <w:rPr>
          <w:lang w:val="fr-FR"/>
        </w:rPr>
        <w:t>Synthèse de l’inventaire</w:t>
      </w:r>
    </w:p>
    <w:p w:rsidR="00B1405B" w14:paraId="6CDBD2ED" w14:textId="77777777">
      <w:pPr>
        <w:pStyle w:val="TechnicalBookmark"/>
        <w:rPr>
          <w:lang w:val="fr-FR"/>
        </w:rPr>
      </w:pPr>
      <w:r>
        <w:rPr>
          <w:lang w:val="fr-FR"/>
        </w:rPr>
        <w:fldChar w:fldCharType="begin"/>
      </w:r>
      <w:r>
        <w:rPr>
          <w:lang w:val="fr-FR"/>
        </w:rPr>
        <w:instrText xml:space="preserve"> SET F1A7A8D4A34522D3F0D5D18F01242E42 "" </w:instrText>
      </w:r>
      <w:r>
        <w:rPr>
          <w:lang w:val="fr-FR"/>
        </w:rPr>
        <w:fldChar w:fldCharType="separate"/>
      </w:r>
      <w:bookmarkStart w:id="66" w:name="F1A7A8D4A34522D3F0D5D18F01242E42"/>
      <w:bookmarkEnd w:id="66"/>
      <w:r>
        <w:rPr>
          <w:lang w:val="fr-FR"/>
        </w:rPr>
        <w:fldChar w:fldCharType="end"/>
      </w:r>
    </w:p>
    <w:p w:rsidR="00B1405B" w14:paraId="4837CCF3" w14:textId="77777777">
      <w:pPr>
        <w:pStyle w:val="TechnicalBookmark"/>
        <w:rPr>
          <w:lang w:val="fr-FR"/>
        </w:rPr>
      </w:pPr>
    </w:p>
    <w:tbl>
      <w:tblPr>
        <w:tblW w:w="5000" w:type="pct"/>
        <w:tblLayout w:type="fixed"/>
        <w:tblLook w:val="04A0"/>
      </w:tblPr>
      <w:tblGrid>
        <w:gridCol w:w="6729"/>
        <w:gridCol w:w="2898"/>
      </w:tblGrid>
      <w:tr w14:paraId="30D03159" w14:textId="77777777">
        <w:tblPrEx>
          <w:tblW w:w="5000" w:type="pct"/>
          <w:tblLayout w:type="fixed"/>
          <w:tblLook w:val="04A0"/>
        </w:tblPrEx>
        <w:trPr>
          <w:trHeight w:val="385"/>
        </w:trPr>
        <w:tc>
          <w:tcPr>
            <w:tcW w:w="7200" w:type="dxa"/>
            <w:tcBorders>
              <w:bottom w:val="single" w:sz="6" w:space="0" w:color="000000"/>
            </w:tcBorders>
            <w:tcMar>
              <w:top w:w="0" w:type="dxa"/>
              <w:left w:w="0" w:type="dxa"/>
              <w:bottom w:w="0" w:type="dxa"/>
              <w:right w:w="0" w:type="dxa"/>
            </w:tcMar>
            <w:vAlign w:val="bottom"/>
          </w:tcPr>
          <w:p w:rsidR="00B1405B" w14:paraId="1FBE740D" w14:textId="77777777">
            <w:pPr>
              <w:pStyle w:val="EnteteTabNoBordureUpNoGrasNoContent"/>
              <w:rPr>
                <w:sz w:val="16"/>
                <w:lang w:val="fr-FR"/>
              </w:rPr>
            </w:pPr>
          </w:p>
        </w:tc>
        <w:tc>
          <w:tcPr>
            <w:tcW w:w="31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B1405B" w14:paraId="6876CE2B" w14:textId="77777777">
            <w:pPr>
              <w:pStyle w:val="EnteteTabLastColBordure"/>
              <w:rPr>
                <w:lang w:val="fr-FR"/>
              </w:rPr>
            </w:pPr>
            <w:r>
              <w:rPr>
                <w:lang w:val="fr-FR"/>
              </w:rPr>
              <w:t>Valeur actuelle présentée au bilan</w:t>
            </w:r>
          </w:p>
        </w:tc>
      </w:tr>
      <w:tr w14:paraId="3BD67DE4" w14:textId="77777777">
        <w:tblPrEx>
          <w:tblW w:w="5000" w:type="pct"/>
          <w:tblLayout w:type="fixed"/>
          <w:tblLook w:val="04A0"/>
        </w:tblPrEx>
        <w:trPr>
          <w:trHeight w:hRule="exact" w:val="21"/>
        </w:trPr>
        <w:tc>
          <w:tcPr>
            <w:tcW w:w="7200" w:type="dxa"/>
            <w:tcBorders>
              <w:top w:val="single" w:sz="4" w:space="0" w:color="000000"/>
              <w:left w:val="single" w:sz="4" w:space="0" w:color="232323"/>
            </w:tcBorders>
            <w:tcMar>
              <w:top w:w="0" w:type="dxa"/>
              <w:left w:w="0" w:type="dxa"/>
              <w:bottom w:w="39" w:type="dxa"/>
              <w:right w:w="0" w:type="dxa"/>
            </w:tcMar>
            <w:vAlign w:val="center"/>
          </w:tcPr>
          <w:p w:rsidR="00B1405B" w14:paraId="3E01E21F" w14:textId="77777777">
            <w:pPr>
              <w:pStyle w:val="Tab1FirstColNonGrasBordureUpNoContent"/>
              <w:rPr>
                <w:sz w:val="16"/>
                <w:lang w:val="fr-FR"/>
              </w:rPr>
            </w:pP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694CA157" w14:textId="77777777">
            <w:pPr>
              <w:pStyle w:val="Tab3LastColNonGrasNoContent"/>
              <w:rPr>
                <w:sz w:val="16"/>
                <w:lang w:val="fr-FR"/>
              </w:rPr>
            </w:pPr>
          </w:p>
        </w:tc>
      </w:tr>
      <w:tr w14:paraId="62D34D83" w14:textId="77777777">
        <w:tblPrEx>
          <w:tblW w:w="5000" w:type="pct"/>
          <w:tblLayout w:type="fixed"/>
          <w:tblLook w:val="04A0"/>
        </w:tblPrEx>
        <w:trPr>
          <w:trHeight w:val="262"/>
        </w:trPr>
        <w:tc>
          <w:tcPr>
            <w:tcW w:w="7200" w:type="dxa"/>
            <w:tcBorders>
              <w:left w:val="single" w:sz="4" w:space="0" w:color="000000"/>
            </w:tcBorders>
            <w:tcMar>
              <w:top w:w="0" w:type="dxa"/>
              <w:left w:w="0" w:type="dxa"/>
              <w:bottom w:w="22" w:type="dxa"/>
              <w:right w:w="0" w:type="dxa"/>
            </w:tcMar>
            <w:vAlign w:val="center"/>
          </w:tcPr>
          <w:p w:rsidR="00B1405B" w14:paraId="2EA87443" w14:textId="77777777">
            <w:pPr>
              <w:pStyle w:val="Tab1FirstColNonGras"/>
              <w:rPr>
                <w:lang w:val="fr-FR"/>
              </w:rPr>
            </w:pPr>
            <w:r>
              <w:rPr>
                <w:lang w:val="fr-FR"/>
              </w:rPr>
              <w:t>Total inventaire des actifs et passifs éligibles (hors IFT)</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0F80FF6A" w14:textId="77777777">
            <w:pPr>
              <w:pStyle w:val="Tab3LastColNonGras"/>
              <w:rPr>
                <w:lang w:val="fr-FR"/>
              </w:rPr>
            </w:pPr>
            <w:r>
              <w:rPr>
                <w:lang w:val="fr-FR"/>
              </w:rPr>
              <w:t>22 368 658,28</w:t>
            </w:r>
          </w:p>
        </w:tc>
      </w:tr>
      <w:tr w14:paraId="18341015" w14:textId="77777777">
        <w:tblPrEx>
          <w:tblW w:w="5000" w:type="pct"/>
          <w:tblLayout w:type="fixed"/>
          <w:tblLook w:val="04A0"/>
        </w:tblPrEx>
        <w:trPr>
          <w:trHeight w:val="262"/>
        </w:trPr>
        <w:tc>
          <w:tcPr>
            <w:tcW w:w="7200" w:type="dxa"/>
            <w:tcBorders>
              <w:left w:val="single" w:sz="4" w:space="0" w:color="000000"/>
            </w:tcBorders>
            <w:tcMar>
              <w:top w:w="0" w:type="dxa"/>
              <w:left w:w="0" w:type="dxa"/>
              <w:bottom w:w="22" w:type="dxa"/>
              <w:right w:w="0" w:type="dxa"/>
            </w:tcMar>
            <w:vAlign w:val="center"/>
          </w:tcPr>
          <w:p w:rsidR="00B1405B" w14:paraId="5F5189C8" w14:textId="77777777">
            <w:pPr>
              <w:pStyle w:val="Tab1FirstColNonGras"/>
              <w:rPr>
                <w:lang w:val="fr-FR"/>
              </w:rPr>
            </w:pPr>
            <w:r>
              <w:rPr>
                <w:lang w:val="fr-FR"/>
              </w:rPr>
              <w:t>Inventaire des IFT (hors IFT utilisés en couverture de parts émises) :</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561FACC6" w14:textId="77777777">
            <w:pPr>
              <w:pStyle w:val="Tab3LastColNonGrasNoContent"/>
              <w:rPr>
                <w:sz w:val="16"/>
                <w:lang w:val="fr-FR"/>
              </w:rPr>
            </w:pPr>
          </w:p>
        </w:tc>
      </w:tr>
      <w:tr w14:paraId="17E2032E" w14:textId="77777777">
        <w:tblPrEx>
          <w:tblW w:w="5000" w:type="pct"/>
          <w:tblLayout w:type="fixed"/>
          <w:tblLook w:val="04A0"/>
        </w:tblPrEx>
        <w:trPr>
          <w:trHeight w:val="285"/>
        </w:trPr>
        <w:tc>
          <w:tcPr>
            <w:tcW w:w="7200" w:type="dxa"/>
            <w:tcBorders>
              <w:left w:val="single" w:sz="4" w:space="0" w:color="000000"/>
            </w:tcBorders>
            <w:tcMar>
              <w:top w:w="0" w:type="dxa"/>
              <w:left w:w="0" w:type="dxa"/>
              <w:bottom w:w="0" w:type="dxa"/>
              <w:right w:w="0" w:type="dxa"/>
            </w:tcMar>
            <w:vAlign w:val="center"/>
          </w:tcPr>
          <w:p w:rsidR="00B1405B" w14:paraId="2059BB8A" w14:textId="77777777">
            <w:pPr>
              <w:pStyle w:val="Tab2FirstColNonGras"/>
              <w:rPr>
                <w:lang w:val="fr-FR"/>
              </w:rPr>
            </w:pPr>
            <w:r>
              <w:rPr>
                <w:lang w:val="fr-FR"/>
              </w:rPr>
              <w:t>Total opérations à terme de devises</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2D7C62AB" w14:textId="77777777">
            <w:pPr>
              <w:pStyle w:val="Tab3LastColNonGras"/>
              <w:rPr>
                <w:lang w:val="fr-FR"/>
              </w:rPr>
            </w:pPr>
            <w:r>
              <w:rPr>
                <w:lang w:val="fr-FR"/>
              </w:rPr>
              <w:t xml:space="preserve"> </w:t>
            </w:r>
          </w:p>
        </w:tc>
      </w:tr>
      <w:tr w14:paraId="062BA1FD" w14:textId="77777777">
        <w:tblPrEx>
          <w:tblW w:w="5000" w:type="pct"/>
          <w:tblLayout w:type="fixed"/>
          <w:tblLook w:val="04A0"/>
        </w:tblPrEx>
        <w:trPr>
          <w:trHeight w:val="285"/>
        </w:trPr>
        <w:tc>
          <w:tcPr>
            <w:tcW w:w="7200" w:type="dxa"/>
            <w:tcBorders>
              <w:left w:val="single" w:sz="4" w:space="0" w:color="000000"/>
            </w:tcBorders>
            <w:tcMar>
              <w:top w:w="0" w:type="dxa"/>
              <w:left w:w="0" w:type="dxa"/>
              <w:bottom w:w="0" w:type="dxa"/>
              <w:right w:w="0" w:type="dxa"/>
            </w:tcMar>
            <w:vAlign w:val="center"/>
          </w:tcPr>
          <w:p w:rsidR="00B1405B" w14:paraId="54A0B302" w14:textId="77777777">
            <w:pPr>
              <w:pStyle w:val="Tab2FirstColNonGras"/>
              <w:rPr>
                <w:lang w:val="fr-FR"/>
              </w:rPr>
            </w:pPr>
            <w:r>
              <w:rPr>
                <w:lang w:val="fr-FR"/>
              </w:rPr>
              <w:t>Total instruments financiers à terme - actions</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34002F84" w14:textId="77777777">
            <w:pPr>
              <w:pStyle w:val="Tab3LastColNonGras"/>
              <w:rPr>
                <w:lang w:val="fr-FR"/>
              </w:rPr>
            </w:pPr>
            <w:r>
              <w:rPr>
                <w:lang w:val="fr-FR"/>
              </w:rPr>
              <w:t xml:space="preserve"> </w:t>
            </w:r>
          </w:p>
        </w:tc>
      </w:tr>
      <w:tr w14:paraId="65C4B8AB" w14:textId="77777777">
        <w:tblPrEx>
          <w:tblW w:w="5000" w:type="pct"/>
          <w:tblLayout w:type="fixed"/>
          <w:tblLook w:val="04A0"/>
        </w:tblPrEx>
        <w:trPr>
          <w:trHeight w:val="285"/>
        </w:trPr>
        <w:tc>
          <w:tcPr>
            <w:tcW w:w="7200" w:type="dxa"/>
            <w:tcBorders>
              <w:left w:val="single" w:sz="4" w:space="0" w:color="000000"/>
            </w:tcBorders>
            <w:tcMar>
              <w:top w:w="0" w:type="dxa"/>
              <w:left w:w="0" w:type="dxa"/>
              <w:bottom w:w="0" w:type="dxa"/>
              <w:right w:w="0" w:type="dxa"/>
            </w:tcMar>
            <w:vAlign w:val="center"/>
          </w:tcPr>
          <w:p w:rsidR="00B1405B" w14:paraId="52F221E1" w14:textId="77777777">
            <w:pPr>
              <w:pStyle w:val="Tab2FirstColNonGras"/>
              <w:rPr>
                <w:lang w:val="fr-FR"/>
              </w:rPr>
            </w:pPr>
            <w:r>
              <w:rPr>
                <w:lang w:val="fr-FR"/>
              </w:rPr>
              <w:t>Total instruments financiers à terme - taux</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2E0A8CB5" w14:textId="77777777">
            <w:pPr>
              <w:pStyle w:val="Tab3LastColNonGras"/>
              <w:rPr>
                <w:lang w:val="fr-FR"/>
              </w:rPr>
            </w:pPr>
            <w:r>
              <w:rPr>
                <w:lang w:val="fr-FR"/>
              </w:rPr>
              <w:t xml:space="preserve"> </w:t>
            </w:r>
          </w:p>
        </w:tc>
      </w:tr>
      <w:tr w14:paraId="4D1B394D" w14:textId="77777777">
        <w:tblPrEx>
          <w:tblW w:w="5000" w:type="pct"/>
          <w:tblLayout w:type="fixed"/>
          <w:tblLook w:val="04A0"/>
        </w:tblPrEx>
        <w:trPr>
          <w:trHeight w:val="285"/>
        </w:trPr>
        <w:tc>
          <w:tcPr>
            <w:tcW w:w="7200" w:type="dxa"/>
            <w:tcBorders>
              <w:left w:val="single" w:sz="4" w:space="0" w:color="000000"/>
            </w:tcBorders>
            <w:tcMar>
              <w:top w:w="0" w:type="dxa"/>
              <w:left w:w="0" w:type="dxa"/>
              <w:bottom w:w="0" w:type="dxa"/>
              <w:right w:w="0" w:type="dxa"/>
            </w:tcMar>
            <w:vAlign w:val="center"/>
          </w:tcPr>
          <w:p w:rsidR="00B1405B" w14:paraId="46ED6BCF" w14:textId="77777777">
            <w:pPr>
              <w:pStyle w:val="Tab2FirstColNonGras"/>
              <w:rPr>
                <w:lang w:val="fr-FR"/>
              </w:rPr>
            </w:pPr>
            <w:r>
              <w:rPr>
                <w:lang w:val="fr-FR"/>
              </w:rPr>
              <w:t>Total instruments financiers à terme - change</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1D4DCF6D" w14:textId="77777777">
            <w:pPr>
              <w:pStyle w:val="Tab3LastColNonGras"/>
              <w:rPr>
                <w:lang w:val="fr-FR"/>
              </w:rPr>
            </w:pPr>
            <w:r>
              <w:rPr>
                <w:lang w:val="fr-FR"/>
              </w:rPr>
              <w:t xml:space="preserve"> </w:t>
            </w:r>
          </w:p>
        </w:tc>
      </w:tr>
      <w:tr w14:paraId="0C45A879" w14:textId="77777777">
        <w:tblPrEx>
          <w:tblW w:w="5000" w:type="pct"/>
          <w:tblLayout w:type="fixed"/>
          <w:tblLook w:val="04A0"/>
        </w:tblPrEx>
        <w:trPr>
          <w:trHeight w:val="285"/>
        </w:trPr>
        <w:tc>
          <w:tcPr>
            <w:tcW w:w="7200" w:type="dxa"/>
            <w:tcBorders>
              <w:left w:val="single" w:sz="4" w:space="0" w:color="000000"/>
            </w:tcBorders>
            <w:tcMar>
              <w:top w:w="0" w:type="dxa"/>
              <w:left w:w="0" w:type="dxa"/>
              <w:bottom w:w="0" w:type="dxa"/>
              <w:right w:w="0" w:type="dxa"/>
            </w:tcMar>
            <w:vAlign w:val="center"/>
          </w:tcPr>
          <w:p w:rsidR="00B1405B" w14:paraId="28721B5C" w14:textId="77777777">
            <w:pPr>
              <w:pStyle w:val="Tab2FirstColNonGras"/>
              <w:rPr>
                <w:lang w:val="fr-FR"/>
              </w:rPr>
            </w:pPr>
            <w:r>
              <w:rPr>
                <w:lang w:val="fr-FR"/>
              </w:rPr>
              <w:t>Total instruments financiers à terme - crédit</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3C9070D6" w14:textId="77777777">
            <w:pPr>
              <w:pStyle w:val="Tab3LastColNonGras"/>
              <w:rPr>
                <w:lang w:val="fr-FR"/>
              </w:rPr>
            </w:pPr>
            <w:r>
              <w:rPr>
                <w:lang w:val="fr-FR"/>
              </w:rPr>
              <w:t xml:space="preserve"> </w:t>
            </w:r>
          </w:p>
        </w:tc>
      </w:tr>
      <w:tr w14:paraId="642A9062" w14:textId="77777777">
        <w:tblPrEx>
          <w:tblW w:w="5000" w:type="pct"/>
          <w:tblLayout w:type="fixed"/>
          <w:tblLook w:val="04A0"/>
        </w:tblPrEx>
        <w:trPr>
          <w:trHeight w:val="285"/>
        </w:trPr>
        <w:tc>
          <w:tcPr>
            <w:tcW w:w="7200" w:type="dxa"/>
            <w:tcBorders>
              <w:left w:val="single" w:sz="4" w:space="0" w:color="000000"/>
            </w:tcBorders>
            <w:tcMar>
              <w:top w:w="0" w:type="dxa"/>
              <w:left w:w="0" w:type="dxa"/>
              <w:bottom w:w="0" w:type="dxa"/>
              <w:right w:w="0" w:type="dxa"/>
            </w:tcMar>
            <w:vAlign w:val="center"/>
          </w:tcPr>
          <w:p w:rsidR="00B1405B" w14:paraId="675CDE8E" w14:textId="77777777">
            <w:pPr>
              <w:pStyle w:val="Tab2FirstColNonGras"/>
              <w:rPr>
                <w:lang w:val="fr-FR"/>
              </w:rPr>
            </w:pPr>
            <w:r>
              <w:rPr>
                <w:lang w:val="fr-FR"/>
              </w:rPr>
              <w:t>Total instruments financiers à terme - autres expositions</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70D2DB0E" w14:textId="77777777">
            <w:pPr>
              <w:pStyle w:val="Tab3LastColNonGras"/>
              <w:rPr>
                <w:lang w:val="fr-FR"/>
              </w:rPr>
            </w:pPr>
            <w:r>
              <w:rPr>
                <w:lang w:val="fr-FR"/>
              </w:rPr>
              <w:t xml:space="preserve"> </w:t>
            </w:r>
          </w:p>
        </w:tc>
      </w:tr>
      <w:tr w14:paraId="2F62645D" w14:textId="77777777">
        <w:tblPrEx>
          <w:tblW w:w="5000" w:type="pct"/>
          <w:tblLayout w:type="fixed"/>
          <w:tblLook w:val="04A0"/>
        </w:tblPrEx>
        <w:trPr>
          <w:trHeight w:val="262"/>
        </w:trPr>
        <w:tc>
          <w:tcPr>
            <w:tcW w:w="7200" w:type="dxa"/>
            <w:tcBorders>
              <w:left w:val="single" w:sz="4" w:space="0" w:color="000000"/>
            </w:tcBorders>
            <w:tcMar>
              <w:top w:w="0" w:type="dxa"/>
              <w:left w:w="0" w:type="dxa"/>
              <w:bottom w:w="22" w:type="dxa"/>
              <w:right w:w="0" w:type="dxa"/>
            </w:tcMar>
            <w:vAlign w:val="center"/>
          </w:tcPr>
          <w:p w:rsidR="00B1405B" w14:paraId="4FF1F9CF" w14:textId="77777777">
            <w:pPr>
              <w:pStyle w:val="Tab1FirstColNonGras"/>
              <w:rPr>
                <w:lang w:val="fr-FR"/>
              </w:rPr>
            </w:pPr>
            <w:r>
              <w:rPr>
                <w:lang w:val="fr-FR"/>
              </w:rPr>
              <w:t>Inventaire des instruments financiers à terme utilisés en couverture de parts émises</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11095DDB" w14:textId="77777777">
            <w:pPr>
              <w:pStyle w:val="Tab3LastColNonGras"/>
              <w:rPr>
                <w:lang w:val="fr-FR"/>
              </w:rPr>
            </w:pPr>
            <w:r>
              <w:rPr>
                <w:lang w:val="fr-FR"/>
              </w:rPr>
              <w:t xml:space="preserve"> </w:t>
            </w:r>
          </w:p>
        </w:tc>
      </w:tr>
      <w:tr w14:paraId="24502647" w14:textId="77777777">
        <w:tblPrEx>
          <w:tblW w:w="5000" w:type="pct"/>
          <w:tblLayout w:type="fixed"/>
          <w:tblLook w:val="04A0"/>
        </w:tblPrEx>
        <w:trPr>
          <w:trHeight w:val="262"/>
        </w:trPr>
        <w:tc>
          <w:tcPr>
            <w:tcW w:w="7200" w:type="dxa"/>
            <w:tcBorders>
              <w:left w:val="single" w:sz="4" w:space="0" w:color="000000"/>
            </w:tcBorders>
            <w:tcMar>
              <w:top w:w="0" w:type="dxa"/>
              <w:left w:w="0" w:type="dxa"/>
              <w:bottom w:w="22" w:type="dxa"/>
              <w:right w:w="0" w:type="dxa"/>
            </w:tcMar>
            <w:vAlign w:val="center"/>
          </w:tcPr>
          <w:p w:rsidR="00B1405B" w14:paraId="6CB11A66" w14:textId="77777777">
            <w:pPr>
              <w:pStyle w:val="Tab1FirstColNonGras"/>
              <w:rPr>
                <w:lang w:val="fr-FR"/>
              </w:rPr>
            </w:pPr>
            <w:r>
              <w:rPr>
                <w:lang w:val="fr-FR"/>
              </w:rPr>
              <w:t>Autres actifs (+)</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614EBA5B" w14:textId="77777777">
            <w:pPr>
              <w:pStyle w:val="Tab3LastColNonGras"/>
              <w:rPr>
                <w:lang w:val="fr-FR"/>
              </w:rPr>
            </w:pPr>
            <w:r>
              <w:rPr>
                <w:lang w:val="fr-FR"/>
              </w:rPr>
              <w:t>81 197,25</w:t>
            </w:r>
          </w:p>
        </w:tc>
      </w:tr>
      <w:tr w14:paraId="2BF4F55B" w14:textId="77777777">
        <w:tblPrEx>
          <w:tblW w:w="5000" w:type="pct"/>
          <w:tblLayout w:type="fixed"/>
          <w:tblLook w:val="04A0"/>
        </w:tblPrEx>
        <w:trPr>
          <w:trHeight w:val="262"/>
        </w:trPr>
        <w:tc>
          <w:tcPr>
            <w:tcW w:w="7200" w:type="dxa"/>
            <w:tcBorders>
              <w:left w:val="single" w:sz="4" w:space="0" w:color="000000"/>
            </w:tcBorders>
            <w:tcMar>
              <w:top w:w="0" w:type="dxa"/>
              <w:left w:w="0" w:type="dxa"/>
              <w:bottom w:w="22" w:type="dxa"/>
              <w:right w:w="0" w:type="dxa"/>
            </w:tcMar>
            <w:vAlign w:val="center"/>
          </w:tcPr>
          <w:p w:rsidR="00B1405B" w14:paraId="31D936E1" w14:textId="77777777">
            <w:pPr>
              <w:pStyle w:val="Tab1FirstColNonGras"/>
              <w:rPr>
                <w:lang w:val="fr-FR"/>
              </w:rPr>
            </w:pPr>
            <w:r>
              <w:rPr>
                <w:lang w:val="fr-FR"/>
              </w:rPr>
              <w:t>Autres passifs (-)</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751B1B58" w14:textId="77777777">
            <w:pPr>
              <w:pStyle w:val="Tab3LastColNonGras"/>
              <w:rPr>
                <w:lang w:val="fr-FR"/>
              </w:rPr>
            </w:pPr>
            <w:r>
              <w:rPr>
                <w:lang w:val="fr-FR"/>
              </w:rPr>
              <w:t>-29 212,85</w:t>
            </w:r>
          </w:p>
        </w:tc>
      </w:tr>
      <w:tr w14:paraId="4A878D0C" w14:textId="77777777">
        <w:tblPrEx>
          <w:tblW w:w="5000" w:type="pct"/>
          <w:tblLayout w:type="fixed"/>
          <w:tblLook w:val="04A0"/>
        </w:tblPrEx>
        <w:trPr>
          <w:trHeight w:val="262"/>
        </w:trPr>
        <w:tc>
          <w:tcPr>
            <w:tcW w:w="7200" w:type="dxa"/>
            <w:tcBorders>
              <w:left w:val="single" w:sz="4" w:space="0" w:color="000000"/>
            </w:tcBorders>
            <w:tcMar>
              <w:top w:w="0" w:type="dxa"/>
              <w:left w:w="0" w:type="dxa"/>
              <w:bottom w:w="22" w:type="dxa"/>
              <w:right w:w="0" w:type="dxa"/>
            </w:tcMar>
            <w:vAlign w:val="center"/>
          </w:tcPr>
          <w:p w:rsidR="00B1405B" w14:paraId="6F757D98" w14:textId="77777777">
            <w:pPr>
              <w:pStyle w:val="Tab1FirstColNonGras"/>
              <w:rPr>
                <w:lang w:val="fr-FR"/>
              </w:rPr>
            </w:pPr>
            <w:r>
              <w:rPr>
                <w:lang w:val="fr-FR"/>
              </w:rPr>
              <w:t>Passifs de financement (-)</w:t>
            </w: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096032BF" w14:textId="77777777">
            <w:pPr>
              <w:pStyle w:val="Tab3LastColNonGras"/>
              <w:rPr>
                <w:lang w:val="fr-FR"/>
              </w:rPr>
            </w:pPr>
            <w:r>
              <w:rPr>
                <w:lang w:val="fr-FR"/>
              </w:rPr>
              <w:t xml:space="preserve"> </w:t>
            </w:r>
          </w:p>
        </w:tc>
      </w:tr>
      <w:tr w14:paraId="32E9FFB7" w14:textId="77777777">
        <w:tblPrEx>
          <w:tblW w:w="5000" w:type="pct"/>
          <w:tblLayout w:type="fixed"/>
          <w:tblLook w:val="04A0"/>
        </w:tblPrEx>
        <w:trPr>
          <w:trHeight w:hRule="exact" w:val="38"/>
        </w:trPr>
        <w:tc>
          <w:tcPr>
            <w:tcW w:w="7200" w:type="dxa"/>
            <w:tcBorders>
              <w:left w:val="single" w:sz="4" w:space="0" w:color="000000"/>
            </w:tcBorders>
            <w:tcMar>
              <w:top w:w="0" w:type="dxa"/>
              <w:left w:w="0" w:type="dxa"/>
              <w:bottom w:w="22" w:type="dxa"/>
              <w:right w:w="0" w:type="dxa"/>
            </w:tcMar>
            <w:vAlign w:val="center"/>
          </w:tcPr>
          <w:p w:rsidR="00B1405B" w14:paraId="4D3AE006" w14:textId="77777777">
            <w:pPr>
              <w:pStyle w:val="Tab1FirstColNonGrasNoContent"/>
              <w:rPr>
                <w:sz w:val="16"/>
                <w:lang w:val="fr-FR"/>
              </w:rPr>
            </w:pPr>
          </w:p>
        </w:tc>
        <w:tc>
          <w:tcPr>
            <w:tcW w:w="3100" w:type="dxa"/>
            <w:tcBorders>
              <w:left w:val="single" w:sz="4" w:space="0" w:color="000000"/>
              <w:right w:val="single" w:sz="4" w:space="0" w:color="000000"/>
            </w:tcBorders>
            <w:tcMar>
              <w:top w:w="0" w:type="dxa"/>
              <w:left w:w="0" w:type="dxa"/>
              <w:bottom w:w="0" w:type="dxa"/>
              <w:right w:w="0" w:type="dxa"/>
            </w:tcMar>
            <w:vAlign w:val="center"/>
          </w:tcPr>
          <w:p w:rsidR="00B1405B" w14:paraId="66B117C6" w14:textId="77777777">
            <w:pPr>
              <w:pStyle w:val="Tab3LastColNonGrasNoContent"/>
              <w:rPr>
                <w:sz w:val="16"/>
                <w:lang w:val="fr-FR"/>
              </w:rPr>
            </w:pPr>
          </w:p>
        </w:tc>
      </w:tr>
      <w:tr w14:paraId="5CD4EB30" w14:textId="77777777">
        <w:tblPrEx>
          <w:tblW w:w="5000" w:type="pct"/>
          <w:tblLayout w:type="fixed"/>
          <w:tblLook w:val="04A0"/>
        </w:tblPrEx>
        <w:trPr>
          <w:trHeight w:val="279"/>
        </w:trPr>
        <w:tc>
          <w:tcPr>
            <w:tcW w:w="7200" w:type="dxa"/>
            <w:tcBorders>
              <w:top w:val="single" w:sz="4" w:space="0" w:color="000000"/>
              <w:left w:val="single" w:sz="4" w:space="0" w:color="000000"/>
              <w:bottom w:val="single" w:sz="4" w:space="0" w:color="000000"/>
            </w:tcBorders>
            <w:tcMar>
              <w:top w:w="90" w:type="dxa"/>
              <w:left w:w="0" w:type="dxa"/>
              <w:bottom w:w="56" w:type="dxa"/>
              <w:right w:w="0" w:type="dxa"/>
            </w:tcMar>
            <w:vAlign w:val="center"/>
          </w:tcPr>
          <w:p w:rsidR="00B1405B" w14:paraId="5603E1D3" w14:textId="77777777">
            <w:pPr>
              <w:pStyle w:val="TotalTabFirstColBordure"/>
              <w:rPr>
                <w:lang w:val="fr-FR"/>
              </w:rPr>
            </w:pPr>
            <w:r>
              <w:rPr>
                <w:lang w:val="fr-FR"/>
              </w:rPr>
              <w:t>Total = actif net</w:t>
            </w:r>
          </w:p>
        </w:tc>
        <w:tc>
          <w:tcPr>
            <w:tcW w:w="3100" w:type="dxa"/>
            <w:tcBorders>
              <w:top w:val="single" w:sz="4" w:space="0" w:color="232323"/>
              <w:left w:val="single" w:sz="4" w:space="0" w:color="232323"/>
              <w:bottom w:val="single" w:sz="4" w:space="0" w:color="232323"/>
              <w:right w:val="single" w:sz="4" w:space="0" w:color="232323"/>
            </w:tcBorders>
            <w:tcMar>
              <w:top w:w="90" w:type="dxa"/>
              <w:left w:w="0" w:type="dxa"/>
              <w:bottom w:w="56" w:type="dxa"/>
              <w:right w:w="0" w:type="dxa"/>
            </w:tcMar>
            <w:vAlign w:val="center"/>
          </w:tcPr>
          <w:p w:rsidR="00B1405B" w14:paraId="6DFB4D64" w14:textId="77777777">
            <w:pPr>
              <w:pStyle w:val="TotalTabLastColBordure"/>
              <w:rPr>
                <w:lang w:val="fr-FR"/>
              </w:rPr>
            </w:pPr>
            <w:r>
              <w:rPr>
                <w:lang w:val="fr-FR"/>
              </w:rPr>
              <w:t>22 420 642,68</w:t>
            </w:r>
          </w:p>
        </w:tc>
      </w:tr>
    </w:tbl>
    <w:p w:rsidR="00B1405B" w14:paraId="6F4F85FF" w14:textId="77777777">
      <w:pPr>
        <w:pStyle w:val="TechnicalBookmark"/>
        <w:rPr>
          <w:sz w:val="2"/>
          <w:lang w:val="fr-FR"/>
        </w:rPr>
      </w:pPr>
    </w:p>
    <w:p w:rsidR="00B1405B" w14:paraId="58D4879D" w14:textId="77777777">
      <w:pPr>
        <w:pStyle w:val="BreakLine"/>
        <w:rPr>
          <w:lang w:val="fr-FR"/>
        </w:rPr>
      </w:pPr>
      <w:r>
        <w:rPr>
          <w:lang w:val="fr-FR"/>
        </w:rPr>
        <w:t xml:space="preserve"> </w:t>
      </w:r>
    </w:p>
    <w:p w:rsidR="00B1405B" w14:paraId="6C63752A" w14:textId="77777777">
      <w:pPr>
        <w:pStyle w:val="TechnicalBookmark"/>
        <w:rPr>
          <w:lang w:val="fr-FR"/>
        </w:rPr>
      </w:pPr>
    </w:p>
    <w:tbl>
      <w:tblPr>
        <w:tblW w:w="5000" w:type="pct"/>
        <w:tblLayout w:type="fixed"/>
        <w:tblLook w:val="04A0"/>
      </w:tblPr>
      <w:tblGrid>
        <w:gridCol w:w="4285"/>
        <w:gridCol w:w="1388"/>
        <w:gridCol w:w="1984"/>
        <w:gridCol w:w="1965"/>
      </w:tblGrid>
      <w:tr w14:paraId="03005C30" w14:textId="77777777">
        <w:tblPrEx>
          <w:tblW w:w="5000" w:type="pct"/>
          <w:tblLayout w:type="fixed"/>
          <w:tblLook w:val="04A0"/>
        </w:tblPrEx>
        <w:trPr>
          <w:trHeight w:val="385"/>
        </w:trPr>
        <w:tc>
          <w:tcPr>
            <w:tcW w:w="46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B1405B" w14:paraId="3E92B203" w14:textId="77777777">
            <w:pPr>
              <w:pStyle w:val="EnteteTabFirstColBordure"/>
              <w:rPr>
                <w:lang w:val="fr-FR"/>
              </w:rPr>
            </w:pPr>
            <w:r>
              <w:rPr>
                <w:lang w:val="fr-FR"/>
              </w:rPr>
              <w:t>Libellé de la part</w:t>
            </w:r>
          </w:p>
        </w:tc>
        <w:tc>
          <w:tcPr>
            <w:tcW w:w="14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1CC3EA58" w14:textId="77777777">
            <w:pPr>
              <w:pStyle w:val="EnteteTabMiddleColBordure"/>
              <w:rPr>
                <w:lang w:val="fr-FR"/>
              </w:rPr>
            </w:pPr>
            <w:r>
              <w:rPr>
                <w:lang w:val="fr-FR"/>
              </w:rPr>
              <w:t>Devise de la part</w:t>
            </w:r>
          </w:p>
        </w:tc>
        <w:tc>
          <w:tcPr>
            <w:tcW w:w="212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2301EFDD" w14:textId="77777777">
            <w:pPr>
              <w:pStyle w:val="EnteteTabMiddleColBordure"/>
              <w:rPr>
                <w:lang w:val="fr-FR"/>
              </w:rPr>
            </w:pPr>
            <w:r>
              <w:rPr>
                <w:lang w:val="fr-FR"/>
              </w:rPr>
              <w:t>Nombre de parts</w:t>
            </w:r>
          </w:p>
        </w:tc>
        <w:tc>
          <w:tcPr>
            <w:tcW w:w="21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B1405B" w14:paraId="1C5BA61D" w14:textId="77777777">
            <w:pPr>
              <w:pStyle w:val="EnteteTabMiddleColBordure"/>
              <w:rPr>
                <w:lang w:val="fr-FR"/>
              </w:rPr>
            </w:pPr>
            <w:r>
              <w:rPr>
                <w:lang w:val="fr-FR"/>
              </w:rPr>
              <w:t>Valeur liquidative</w:t>
            </w:r>
          </w:p>
        </w:tc>
      </w:tr>
      <w:tr w14:paraId="49DA0E81" w14:textId="77777777">
        <w:tblPrEx>
          <w:tblW w:w="5000" w:type="pct"/>
          <w:tblLayout w:type="fixed"/>
          <w:tblLook w:val="04A0"/>
        </w:tblPrEx>
        <w:trPr>
          <w:trHeight w:hRule="exact" w:val="45"/>
        </w:trPr>
        <w:tc>
          <w:tcPr>
            <w:tcW w:w="4600" w:type="dxa"/>
            <w:tcBorders>
              <w:left w:val="single" w:sz="4" w:space="0" w:color="000000"/>
            </w:tcBorders>
            <w:tcMar>
              <w:top w:w="0" w:type="dxa"/>
              <w:left w:w="0" w:type="dxa"/>
              <w:bottom w:w="0" w:type="dxa"/>
              <w:right w:w="0" w:type="dxa"/>
            </w:tcMar>
            <w:vAlign w:val="center"/>
          </w:tcPr>
          <w:p w:rsidR="00B1405B" w14:paraId="3FDD5303" w14:textId="77777777">
            <w:pPr>
              <w:pStyle w:val="Tab3FirstColNonGrasNoContent"/>
              <w:rPr>
                <w:sz w:val="16"/>
                <w:lang w:val="fr-FR"/>
              </w:rPr>
            </w:pPr>
          </w:p>
        </w:tc>
        <w:tc>
          <w:tcPr>
            <w:tcW w:w="1480" w:type="dxa"/>
            <w:tcBorders>
              <w:left w:val="single" w:sz="4" w:space="0" w:color="000000"/>
              <w:right w:val="single" w:sz="4" w:space="0" w:color="000000"/>
            </w:tcBorders>
            <w:tcMar>
              <w:top w:w="0" w:type="dxa"/>
              <w:left w:w="0" w:type="dxa"/>
              <w:bottom w:w="0" w:type="dxa"/>
              <w:right w:w="0" w:type="dxa"/>
            </w:tcMar>
            <w:vAlign w:val="center"/>
          </w:tcPr>
          <w:p w:rsidR="00B1405B" w14:paraId="28C66F10" w14:textId="77777777">
            <w:pPr>
              <w:pStyle w:val="Tab3MiddleColNonGrasNoContent"/>
              <w:rPr>
                <w:sz w:val="16"/>
                <w:lang w:val="fr-FR"/>
              </w:rPr>
            </w:pPr>
          </w:p>
        </w:tc>
        <w:tc>
          <w:tcPr>
            <w:tcW w:w="2120" w:type="dxa"/>
            <w:tcBorders>
              <w:left w:val="single" w:sz="4" w:space="0" w:color="000000"/>
              <w:right w:val="single" w:sz="4" w:space="0" w:color="000000"/>
            </w:tcBorders>
            <w:tcMar>
              <w:top w:w="0" w:type="dxa"/>
              <w:left w:w="0" w:type="dxa"/>
              <w:bottom w:w="0" w:type="dxa"/>
              <w:right w:w="0" w:type="dxa"/>
            </w:tcMar>
            <w:vAlign w:val="center"/>
          </w:tcPr>
          <w:p w:rsidR="00B1405B" w14:paraId="5F9F828A" w14:textId="77777777">
            <w:pPr>
              <w:pStyle w:val="Tab3MiddleColNonGrasNoContent"/>
              <w:rPr>
                <w:sz w:val="16"/>
                <w:lang w:val="fr-FR"/>
              </w:rPr>
            </w:pPr>
          </w:p>
        </w:tc>
        <w:tc>
          <w:tcPr>
            <w:tcW w:w="2100" w:type="dxa"/>
            <w:tcBorders>
              <w:left w:val="single" w:sz="4" w:space="0" w:color="000000"/>
              <w:right w:val="single" w:sz="4" w:space="0" w:color="000000"/>
            </w:tcBorders>
            <w:tcMar>
              <w:top w:w="0" w:type="dxa"/>
              <w:left w:w="0" w:type="dxa"/>
              <w:bottom w:w="0" w:type="dxa"/>
              <w:right w:w="0" w:type="dxa"/>
            </w:tcMar>
            <w:vAlign w:val="center"/>
          </w:tcPr>
          <w:p w:rsidR="00B1405B" w14:paraId="055FDE26" w14:textId="77777777">
            <w:pPr>
              <w:pStyle w:val="Tab3LastColNonGrasNoContent"/>
              <w:rPr>
                <w:sz w:val="16"/>
                <w:lang w:val="fr-FR"/>
              </w:rPr>
            </w:pPr>
          </w:p>
        </w:tc>
      </w:tr>
      <w:tr w14:paraId="789E83A2" w14:textId="77777777">
        <w:tblPrEx>
          <w:tblW w:w="5000" w:type="pct"/>
          <w:tblLayout w:type="fixed"/>
          <w:tblLook w:val="04A0"/>
        </w:tblPrEx>
        <w:trPr>
          <w:trHeight w:val="262"/>
        </w:trPr>
        <w:tc>
          <w:tcPr>
            <w:tcW w:w="4600" w:type="dxa"/>
            <w:tcBorders>
              <w:left w:val="single" w:sz="4" w:space="0" w:color="000000"/>
            </w:tcBorders>
            <w:tcMar>
              <w:top w:w="0" w:type="dxa"/>
              <w:left w:w="0" w:type="dxa"/>
              <w:bottom w:w="22" w:type="dxa"/>
              <w:right w:w="0" w:type="dxa"/>
            </w:tcMar>
            <w:vAlign w:val="center"/>
          </w:tcPr>
          <w:p w:rsidR="00B1405B" w14:paraId="4D6B3544" w14:textId="77777777">
            <w:pPr>
              <w:pStyle w:val="Tab1FirstColNonGras"/>
              <w:rPr>
                <w:lang w:val="fr-FR"/>
              </w:rPr>
            </w:pPr>
            <w:r>
              <w:rPr>
                <w:lang w:val="fr-FR"/>
              </w:rPr>
              <w:t>Part AMUNDI OBLI ETAT ESR ASSUREUR</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B1405B" w14:paraId="24E759B5" w14:textId="77777777">
            <w:pPr>
              <w:pStyle w:val="Tab1MiddleColNonGrasCentre"/>
              <w:rPr>
                <w:lang w:val="fr-FR"/>
              </w:rPr>
            </w:pPr>
            <w:r>
              <w:rPr>
                <w:lang w:val="fr-FR"/>
              </w:rPr>
              <w:t>EUR</w:t>
            </w:r>
          </w:p>
        </w:tc>
        <w:tc>
          <w:tcPr>
            <w:tcW w:w="2120" w:type="dxa"/>
            <w:tcBorders>
              <w:left w:val="single" w:sz="4" w:space="0" w:color="000000"/>
              <w:right w:val="single" w:sz="4" w:space="0" w:color="000000"/>
            </w:tcBorders>
            <w:tcMar>
              <w:top w:w="0" w:type="dxa"/>
              <w:left w:w="0" w:type="dxa"/>
              <w:bottom w:w="0" w:type="dxa"/>
              <w:right w:w="0" w:type="dxa"/>
            </w:tcMar>
            <w:vAlign w:val="center"/>
          </w:tcPr>
          <w:p w:rsidR="00B1405B" w14:paraId="5A692CB9" w14:textId="77777777">
            <w:pPr>
              <w:pStyle w:val="Tab3LastColNonGras"/>
              <w:rPr>
                <w:lang w:val="fr-FR"/>
              </w:rPr>
            </w:pPr>
            <w:r>
              <w:rPr>
                <w:lang w:val="fr-FR"/>
              </w:rPr>
              <w:t>1,0000</w:t>
            </w:r>
          </w:p>
        </w:tc>
        <w:tc>
          <w:tcPr>
            <w:tcW w:w="2100" w:type="dxa"/>
            <w:tcBorders>
              <w:left w:val="single" w:sz="4" w:space="0" w:color="000000"/>
              <w:right w:val="single" w:sz="4" w:space="0" w:color="000000"/>
            </w:tcBorders>
            <w:tcMar>
              <w:top w:w="0" w:type="dxa"/>
              <w:left w:w="0" w:type="dxa"/>
              <w:bottom w:w="0" w:type="dxa"/>
              <w:right w:w="0" w:type="dxa"/>
            </w:tcMar>
            <w:vAlign w:val="center"/>
          </w:tcPr>
          <w:p w:rsidR="00B1405B" w14:paraId="0FE5A959" w14:textId="77777777">
            <w:pPr>
              <w:pStyle w:val="Tab3LastColNonGras"/>
              <w:rPr>
                <w:lang w:val="fr-FR"/>
              </w:rPr>
            </w:pPr>
            <w:r>
              <w:rPr>
                <w:lang w:val="fr-FR"/>
              </w:rPr>
              <w:t>33,90</w:t>
            </w:r>
          </w:p>
        </w:tc>
      </w:tr>
      <w:tr w14:paraId="4E708065" w14:textId="77777777">
        <w:tblPrEx>
          <w:tblW w:w="5000" w:type="pct"/>
          <w:tblLayout w:type="fixed"/>
          <w:tblLook w:val="04A0"/>
        </w:tblPrEx>
        <w:trPr>
          <w:trHeight w:hRule="exact" w:val="45"/>
        </w:trPr>
        <w:tc>
          <w:tcPr>
            <w:tcW w:w="4600" w:type="dxa"/>
            <w:tcBorders>
              <w:left w:val="single" w:sz="4" w:space="0" w:color="000000"/>
            </w:tcBorders>
            <w:tcMar>
              <w:top w:w="0" w:type="dxa"/>
              <w:left w:w="0" w:type="dxa"/>
              <w:bottom w:w="0" w:type="dxa"/>
              <w:right w:w="0" w:type="dxa"/>
            </w:tcMar>
            <w:vAlign w:val="center"/>
          </w:tcPr>
          <w:p w:rsidR="00B1405B" w14:paraId="742CE8EA" w14:textId="77777777">
            <w:pPr>
              <w:pStyle w:val="Tab3FirstColNonGrasNoContent"/>
              <w:rPr>
                <w:sz w:val="16"/>
                <w:lang w:val="fr-FR"/>
              </w:rPr>
            </w:pPr>
          </w:p>
        </w:tc>
        <w:tc>
          <w:tcPr>
            <w:tcW w:w="1480" w:type="dxa"/>
            <w:tcBorders>
              <w:left w:val="single" w:sz="4" w:space="0" w:color="000000"/>
              <w:right w:val="single" w:sz="4" w:space="0" w:color="000000"/>
            </w:tcBorders>
            <w:tcMar>
              <w:top w:w="0" w:type="dxa"/>
              <w:left w:w="0" w:type="dxa"/>
              <w:bottom w:w="0" w:type="dxa"/>
              <w:right w:w="0" w:type="dxa"/>
            </w:tcMar>
            <w:vAlign w:val="center"/>
          </w:tcPr>
          <w:p w:rsidR="00B1405B" w14:paraId="79F05E01" w14:textId="77777777">
            <w:pPr>
              <w:pStyle w:val="Tab3MiddleColNonGrasNoContent"/>
              <w:rPr>
                <w:sz w:val="16"/>
                <w:lang w:val="fr-FR"/>
              </w:rPr>
            </w:pPr>
          </w:p>
        </w:tc>
        <w:tc>
          <w:tcPr>
            <w:tcW w:w="2120" w:type="dxa"/>
            <w:tcBorders>
              <w:left w:val="single" w:sz="4" w:space="0" w:color="000000"/>
              <w:right w:val="single" w:sz="4" w:space="0" w:color="000000"/>
            </w:tcBorders>
            <w:tcMar>
              <w:top w:w="0" w:type="dxa"/>
              <w:left w:w="0" w:type="dxa"/>
              <w:bottom w:w="0" w:type="dxa"/>
              <w:right w:w="0" w:type="dxa"/>
            </w:tcMar>
            <w:vAlign w:val="center"/>
          </w:tcPr>
          <w:p w:rsidR="00B1405B" w14:paraId="15533617" w14:textId="77777777">
            <w:pPr>
              <w:pStyle w:val="Tab3MiddleColNonGrasNoContent"/>
              <w:rPr>
                <w:sz w:val="16"/>
                <w:lang w:val="fr-FR"/>
              </w:rPr>
            </w:pPr>
          </w:p>
        </w:tc>
        <w:tc>
          <w:tcPr>
            <w:tcW w:w="2100" w:type="dxa"/>
            <w:tcBorders>
              <w:left w:val="single" w:sz="4" w:space="0" w:color="000000"/>
              <w:right w:val="single" w:sz="4" w:space="0" w:color="000000"/>
            </w:tcBorders>
            <w:tcMar>
              <w:top w:w="0" w:type="dxa"/>
              <w:left w:w="0" w:type="dxa"/>
              <w:bottom w:w="0" w:type="dxa"/>
              <w:right w:w="0" w:type="dxa"/>
            </w:tcMar>
            <w:vAlign w:val="center"/>
          </w:tcPr>
          <w:p w:rsidR="00B1405B" w14:paraId="344ECF39" w14:textId="77777777">
            <w:pPr>
              <w:pStyle w:val="Tab3LastColNonGrasNoContent"/>
              <w:rPr>
                <w:sz w:val="16"/>
                <w:lang w:val="fr-FR"/>
              </w:rPr>
            </w:pPr>
          </w:p>
        </w:tc>
      </w:tr>
      <w:tr w14:paraId="549C4F86" w14:textId="77777777">
        <w:tblPrEx>
          <w:tblW w:w="5000" w:type="pct"/>
          <w:tblLayout w:type="fixed"/>
          <w:tblLook w:val="04A0"/>
        </w:tblPrEx>
        <w:trPr>
          <w:trHeight w:val="262"/>
        </w:trPr>
        <w:tc>
          <w:tcPr>
            <w:tcW w:w="4600" w:type="dxa"/>
            <w:tcBorders>
              <w:left w:val="single" w:sz="4" w:space="0" w:color="000000"/>
            </w:tcBorders>
            <w:tcMar>
              <w:top w:w="0" w:type="dxa"/>
              <w:left w:w="0" w:type="dxa"/>
              <w:bottom w:w="22" w:type="dxa"/>
              <w:right w:w="0" w:type="dxa"/>
            </w:tcMar>
            <w:vAlign w:val="center"/>
          </w:tcPr>
          <w:p w:rsidR="00B1405B" w14:paraId="4CFA6F7E" w14:textId="77777777">
            <w:pPr>
              <w:pStyle w:val="Tab1FirstColNonGras"/>
              <w:rPr>
                <w:lang w:val="fr-FR"/>
              </w:rPr>
            </w:pPr>
            <w:r>
              <w:rPr>
                <w:lang w:val="fr-FR"/>
              </w:rPr>
              <w:t>Part AMUNDI OBLI ETAT ESR F</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B1405B" w14:paraId="3E941595" w14:textId="77777777">
            <w:pPr>
              <w:pStyle w:val="Tab1MiddleColNonGrasCentre"/>
              <w:rPr>
                <w:lang w:val="fr-FR"/>
              </w:rPr>
            </w:pPr>
            <w:r>
              <w:rPr>
                <w:lang w:val="fr-FR"/>
              </w:rPr>
              <w:t>EUR</w:t>
            </w:r>
          </w:p>
        </w:tc>
        <w:tc>
          <w:tcPr>
            <w:tcW w:w="2120" w:type="dxa"/>
            <w:tcBorders>
              <w:left w:val="single" w:sz="4" w:space="0" w:color="000000"/>
              <w:right w:val="single" w:sz="4" w:space="0" w:color="000000"/>
            </w:tcBorders>
            <w:tcMar>
              <w:top w:w="0" w:type="dxa"/>
              <w:left w:w="0" w:type="dxa"/>
              <w:bottom w:w="0" w:type="dxa"/>
              <w:right w:w="0" w:type="dxa"/>
            </w:tcMar>
            <w:vAlign w:val="center"/>
          </w:tcPr>
          <w:p w:rsidR="00B1405B" w14:paraId="520CC2AE" w14:textId="77777777">
            <w:pPr>
              <w:pStyle w:val="Tab3LastColNonGras"/>
              <w:rPr>
                <w:lang w:val="fr-FR"/>
              </w:rPr>
            </w:pPr>
            <w:r>
              <w:rPr>
                <w:lang w:val="fr-FR"/>
              </w:rPr>
              <w:t>662 598,5239</w:t>
            </w:r>
          </w:p>
        </w:tc>
        <w:tc>
          <w:tcPr>
            <w:tcW w:w="2100" w:type="dxa"/>
            <w:tcBorders>
              <w:left w:val="single" w:sz="4" w:space="0" w:color="000000"/>
              <w:right w:val="single" w:sz="4" w:space="0" w:color="000000"/>
            </w:tcBorders>
            <w:tcMar>
              <w:top w:w="0" w:type="dxa"/>
              <w:left w:w="0" w:type="dxa"/>
              <w:bottom w:w="0" w:type="dxa"/>
              <w:right w:w="0" w:type="dxa"/>
            </w:tcMar>
            <w:vAlign w:val="center"/>
          </w:tcPr>
          <w:p w:rsidR="00B1405B" w14:paraId="4E9566F9" w14:textId="77777777">
            <w:pPr>
              <w:pStyle w:val="Tab3LastColNonGras"/>
              <w:rPr>
                <w:lang w:val="fr-FR"/>
              </w:rPr>
            </w:pPr>
            <w:r>
              <w:rPr>
                <w:lang w:val="fr-FR"/>
              </w:rPr>
              <w:t>33,83</w:t>
            </w:r>
          </w:p>
        </w:tc>
      </w:tr>
      <w:tr w14:paraId="26D0E870" w14:textId="77777777">
        <w:tblPrEx>
          <w:tblW w:w="5000" w:type="pct"/>
          <w:tblLayout w:type="fixed"/>
          <w:tblLook w:val="04A0"/>
        </w:tblPrEx>
        <w:trPr>
          <w:trHeight w:hRule="exact" w:val="45"/>
        </w:trPr>
        <w:tc>
          <w:tcPr>
            <w:tcW w:w="4600" w:type="dxa"/>
            <w:tcBorders>
              <w:left w:val="single" w:sz="4" w:space="0" w:color="000000"/>
            </w:tcBorders>
            <w:tcMar>
              <w:top w:w="0" w:type="dxa"/>
              <w:left w:w="0" w:type="dxa"/>
              <w:bottom w:w="0" w:type="dxa"/>
              <w:right w:w="0" w:type="dxa"/>
            </w:tcMar>
            <w:vAlign w:val="center"/>
          </w:tcPr>
          <w:p w:rsidR="00B1405B" w14:paraId="0BA3A532" w14:textId="77777777">
            <w:pPr>
              <w:pStyle w:val="Tab3FirstColNonGrasNoContent"/>
              <w:rPr>
                <w:sz w:val="16"/>
                <w:lang w:val="fr-FR"/>
              </w:rPr>
            </w:pPr>
          </w:p>
        </w:tc>
        <w:tc>
          <w:tcPr>
            <w:tcW w:w="1480" w:type="dxa"/>
            <w:tcBorders>
              <w:left w:val="single" w:sz="4" w:space="0" w:color="000000"/>
              <w:right w:val="single" w:sz="4" w:space="0" w:color="000000"/>
            </w:tcBorders>
            <w:tcMar>
              <w:top w:w="0" w:type="dxa"/>
              <w:left w:w="0" w:type="dxa"/>
              <w:bottom w:w="0" w:type="dxa"/>
              <w:right w:w="0" w:type="dxa"/>
            </w:tcMar>
            <w:vAlign w:val="center"/>
          </w:tcPr>
          <w:p w:rsidR="00B1405B" w14:paraId="200516A7" w14:textId="77777777">
            <w:pPr>
              <w:pStyle w:val="Tab3MiddleColNonGrasNoContent"/>
              <w:rPr>
                <w:sz w:val="16"/>
                <w:lang w:val="fr-FR"/>
              </w:rPr>
            </w:pPr>
          </w:p>
        </w:tc>
        <w:tc>
          <w:tcPr>
            <w:tcW w:w="2120" w:type="dxa"/>
            <w:tcBorders>
              <w:left w:val="single" w:sz="4" w:space="0" w:color="000000"/>
              <w:right w:val="single" w:sz="4" w:space="0" w:color="000000"/>
            </w:tcBorders>
            <w:tcMar>
              <w:top w:w="0" w:type="dxa"/>
              <w:left w:w="0" w:type="dxa"/>
              <w:bottom w:w="0" w:type="dxa"/>
              <w:right w:w="0" w:type="dxa"/>
            </w:tcMar>
            <w:vAlign w:val="center"/>
          </w:tcPr>
          <w:p w:rsidR="00B1405B" w14:paraId="7E42D3F0" w14:textId="77777777">
            <w:pPr>
              <w:pStyle w:val="Tab3MiddleColNonGrasNoContent"/>
              <w:rPr>
                <w:sz w:val="16"/>
                <w:lang w:val="fr-FR"/>
              </w:rPr>
            </w:pPr>
          </w:p>
        </w:tc>
        <w:tc>
          <w:tcPr>
            <w:tcW w:w="2100" w:type="dxa"/>
            <w:tcBorders>
              <w:left w:val="single" w:sz="4" w:space="0" w:color="000000"/>
              <w:right w:val="single" w:sz="4" w:space="0" w:color="000000"/>
            </w:tcBorders>
            <w:tcMar>
              <w:top w:w="0" w:type="dxa"/>
              <w:left w:w="0" w:type="dxa"/>
              <w:bottom w:w="0" w:type="dxa"/>
              <w:right w:w="0" w:type="dxa"/>
            </w:tcMar>
            <w:vAlign w:val="center"/>
          </w:tcPr>
          <w:p w:rsidR="00B1405B" w14:paraId="64C9A522" w14:textId="77777777">
            <w:pPr>
              <w:pStyle w:val="Tab3LastColNonGrasNoContent"/>
              <w:rPr>
                <w:sz w:val="16"/>
                <w:lang w:val="fr-FR"/>
              </w:rPr>
            </w:pPr>
          </w:p>
        </w:tc>
      </w:tr>
      <w:tr w14:paraId="5BDA90D1" w14:textId="77777777">
        <w:tblPrEx>
          <w:tblW w:w="5000" w:type="pct"/>
          <w:tblLayout w:type="fixed"/>
          <w:tblLook w:val="04A0"/>
        </w:tblPrEx>
        <w:trPr>
          <w:trHeight w:val="262"/>
        </w:trPr>
        <w:tc>
          <w:tcPr>
            <w:tcW w:w="4600" w:type="dxa"/>
            <w:tcBorders>
              <w:left w:val="single" w:sz="4" w:space="0" w:color="000000"/>
            </w:tcBorders>
            <w:tcMar>
              <w:top w:w="0" w:type="dxa"/>
              <w:left w:w="0" w:type="dxa"/>
              <w:bottom w:w="22" w:type="dxa"/>
              <w:right w:w="0" w:type="dxa"/>
            </w:tcMar>
            <w:vAlign w:val="center"/>
          </w:tcPr>
          <w:p w:rsidR="00B1405B" w14:paraId="3771D76C" w14:textId="77777777">
            <w:pPr>
              <w:pStyle w:val="Tab1FirstColNonGras"/>
              <w:rPr>
                <w:lang w:val="fr-FR"/>
              </w:rPr>
            </w:pPr>
            <w:r>
              <w:rPr>
                <w:lang w:val="fr-FR"/>
              </w:rPr>
              <w:t>Part AMUNDI OBLI ETAT ESR PER</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B1405B" w14:paraId="25620FB2" w14:textId="77777777">
            <w:pPr>
              <w:pStyle w:val="Tab1MiddleColNonGrasCentre"/>
              <w:rPr>
                <w:lang w:val="fr-FR"/>
              </w:rPr>
            </w:pPr>
            <w:r>
              <w:rPr>
                <w:lang w:val="fr-FR"/>
              </w:rPr>
              <w:t>EUR</w:t>
            </w:r>
          </w:p>
        </w:tc>
        <w:tc>
          <w:tcPr>
            <w:tcW w:w="2120" w:type="dxa"/>
            <w:tcBorders>
              <w:left w:val="single" w:sz="4" w:space="0" w:color="000000"/>
              <w:right w:val="single" w:sz="4" w:space="0" w:color="000000"/>
            </w:tcBorders>
            <w:tcMar>
              <w:top w:w="0" w:type="dxa"/>
              <w:left w:w="0" w:type="dxa"/>
              <w:bottom w:w="0" w:type="dxa"/>
              <w:right w:w="0" w:type="dxa"/>
            </w:tcMar>
            <w:vAlign w:val="center"/>
          </w:tcPr>
          <w:p w:rsidR="00B1405B" w14:paraId="3E00E1C0" w14:textId="77777777">
            <w:pPr>
              <w:pStyle w:val="Tab3LastColNonGras"/>
              <w:rPr>
                <w:lang w:val="fr-FR"/>
              </w:rPr>
            </w:pPr>
            <w:r>
              <w:rPr>
                <w:lang w:val="fr-FR"/>
              </w:rPr>
              <w:t>1,0000</w:t>
            </w:r>
          </w:p>
        </w:tc>
        <w:tc>
          <w:tcPr>
            <w:tcW w:w="2100" w:type="dxa"/>
            <w:tcBorders>
              <w:left w:val="single" w:sz="4" w:space="0" w:color="000000"/>
              <w:right w:val="single" w:sz="4" w:space="0" w:color="000000"/>
            </w:tcBorders>
            <w:tcMar>
              <w:top w:w="0" w:type="dxa"/>
              <w:left w:w="0" w:type="dxa"/>
              <w:bottom w:w="0" w:type="dxa"/>
              <w:right w:w="0" w:type="dxa"/>
            </w:tcMar>
            <w:vAlign w:val="center"/>
          </w:tcPr>
          <w:p w:rsidR="00B1405B" w14:paraId="42E16488" w14:textId="77777777">
            <w:pPr>
              <w:pStyle w:val="Tab3LastColNonGras"/>
              <w:rPr>
                <w:lang w:val="fr-FR"/>
              </w:rPr>
            </w:pPr>
            <w:r>
              <w:rPr>
                <w:lang w:val="fr-FR"/>
              </w:rPr>
              <w:t>33,90</w:t>
            </w:r>
          </w:p>
        </w:tc>
      </w:tr>
      <w:tr w14:paraId="10AA0705" w14:textId="77777777">
        <w:tblPrEx>
          <w:tblW w:w="5000" w:type="pct"/>
          <w:tblLayout w:type="fixed"/>
          <w:tblLook w:val="04A0"/>
        </w:tblPrEx>
        <w:trPr>
          <w:trHeight w:hRule="exact" w:val="45"/>
        </w:trPr>
        <w:tc>
          <w:tcPr>
            <w:tcW w:w="4600" w:type="dxa"/>
            <w:tcBorders>
              <w:left w:val="single" w:sz="4" w:space="0" w:color="232323"/>
              <w:bottom w:val="single" w:sz="4" w:space="0" w:color="232323"/>
              <w:right w:val="single" w:sz="4" w:space="0" w:color="232323"/>
            </w:tcBorders>
            <w:tcMar>
              <w:top w:w="0" w:type="dxa"/>
              <w:left w:w="0" w:type="dxa"/>
              <w:bottom w:w="0" w:type="dxa"/>
              <w:right w:w="0" w:type="dxa"/>
            </w:tcMar>
          </w:tcPr>
          <w:p w:rsidR="00B1405B" w14:paraId="6AF292D7" w14:textId="77777777">
            <w:pPr>
              <w:pStyle w:val="BottomPaddingNoContent"/>
              <w:rPr>
                <w:sz w:val="6"/>
                <w:lang w:val="fr-FR"/>
              </w:rPr>
            </w:pPr>
          </w:p>
        </w:tc>
        <w:tc>
          <w:tcPr>
            <w:tcW w:w="1480" w:type="dxa"/>
            <w:tcBorders>
              <w:left w:val="single" w:sz="4" w:space="0" w:color="232323"/>
              <w:bottom w:val="single" w:sz="4" w:space="0" w:color="232323"/>
              <w:right w:val="single" w:sz="4" w:space="0" w:color="232323"/>
            </w:tcBorders>
            <w:tcMar>
              <w:top w:w="0" w:type="dxa"/>
              <w:left w:w="0" w:type="dxa"/>
              <w:bottom w:w="0" w:type="dxa"/>
              <w:right w:w="0" w:type="dxa"/>
            </w:tcMar>
          </w:tcPr>
          <w:p w:rsidR="00B1405B" w14:paraId="76F8380A" w14:textId="77777777">
            <w:pPr>
              <w:pStyle w:val="BottomPaddingNoContent"/>
              <w:rPr>
                <w:sz w:val="6"/>
                <w:lang w:val="fr-FR"/>
              </w:rPr>
            </w:pPr>
          </w:p>
        </w:tc>
        <w:tc>
          <w:tcPr>
            <w:tcW w:w="2120" w:type="dxa"/>
            <w:tcBorders>
              <w:left w:val="single" w:sz="4" w:space="0" w:color="232323"/>
              <w:bottom w:val="single" w:sz="4" w:space="0" w:color="232323"/>
              <w:right w:val="single" w:sz="4" w:space="0" w:color="232323"/>
            </w:tcBorders>
            <w:tcMar>
              <w:top w:w="0" w:type="dxa"/>
              <w:left w:w="0" w:type="dxa"/>
              <w:bottom w:w="0" w:type="dxa"/>
              <w:right w:w="0" w:type="dxa"/>
            </w:tcMar>
          </w:tcPr>
          <w:p w:rsidR="00B1405B" w14:paraId="2B8AD43D" w14:textId="77777777">
            <w:pPr>
              <w:pStyle w:val="BottomPaddingNoContent"/>
              <w:rPr>
                <w:sz w:val="6"/>
                <w:lang w:val="fr-FR"/>
              </w:rPr>
            </w:pPr>
          </w:p>
        </w:tc>
        <w:tc>
          <w:tcPr>
            <w:tcW w:w="2100" w:type="dxa"/>
            <w:tcBorders>
              <w:left w:val="single" w:sz="4" w:space="0" w:color="232323"/>
              <w:bottom w:val="single" w:sz="4" w:space="0" w:color="232323"/>
              <w:right w:val="single" w:sz="4" w:space="0" w:color="232323"/>
            </w:tcBorders>
            <w:tcMar>
              <w:top w:w="0" w:type="dxa"/>
              <w:left w:w="0" w:type="dxa"/>
              <w:bottom w:w="0" w:type="dxa"/>
              <w:right w:w="0" w:type="dxa"/>
            </w:tcMar>
          </w:tcPr>
          <w:p w:rsidR="00B1405B" w14:paraId="07FD04B3" w14:textId="77777777">
            <w:pPr>
              <w:pStyle w:val="BottomPaddingNoContent"/>
              <w:rPr>
                <w:sz w:val="6"/>
                <w:lang w:val="fr-FR"/>
              </w:rPr>
            </w:pPr>
          </w:p>
        </w:tc>
      </w:tr>
    </w:tbl>
    <w:p w:rsidR="00B1405B" w14:paraId="65DC02F0" w14:textId="77777777">
      <w:pPr>
        <w:pStyle w:val="TechnicalBookmark"/>
        <w:rPr>
          <w:sz w:val="2"/>
          <w:lang w:val="fr-FR"/>
        </w:rPr>
        <w:sectPr>
          <w:headerReference w:type="default" r:id="rId25"/>
          <w:footerReference w:type="default" r:id="rId26"/>
          <w:pgSz w:w="11900" w:h="16840"/>
          <w:pgMar w:top="2154" w:right="1134" w:bottom="1134" w:left="1134" w:header="400" w:footer="400" w:gutter="0"/>
          <w:cols w:space="720"/>
        </w:sectPr>
      </w:pPr>
    </w:p>
    <w:p w:rsidR="00B1405B" w14:paraId="44698CE6" w14:textId="77777777">
      <w:pPr>
        <w:spacing w:line="15" w:lineRule="exact"/>
        <w:rPr>
          <w:sz w:val="2"/>
        </w:rPr>
      </w:pPr>
    </w:p>
    <w:p w:rsidR="00B1405B" w14:paraId="204F39FC" w14:textId="77777777">
      <w:pPr>
        <w:pStyle w:val="TechnicalBookmark"/>
        <w:rPr>
          <w:lang w:val="fr-FR"/>
        </w:rPr>
      </w:pPr>
      <w:r>
        <w:rPr>
          <w:lang w:val="fr-FR"/>
        </w:rPr>
        <w:fldChar w:fldCharType="begin"/>
      </w:r>
      <w:r>
        <w:rPr>
          <w:lang w:val="fr-FR"/>
        </w:rPr>
        <w:instrText xml:space="preserve"> SET 438326A77321AEA00553AE1B6709AEA8 "" </w:instrText>
      </w:r>
      <w:r>
        <w:rPr>
          <w:lang w:val="fr-FR"/>
        </w:rPr>
        <w:fldChar w:fldCharType="separate"/>
      </w:r>
      <w:bookmarkStart w:id="67" w:name="438326A77321AEA00553AE1B6709AEA8"/>
      <w:bookmarkEnd w:id="67"/>
      <w:r>
        <w:rPr>
          <w:lang w:val="fr-FR"/>
        </w:rPr>
        <w:fldChar w:fldCharType="end"/>
      </w:r>
    </w:p>
    <w:p w:rsidR="00B1405B" w14:paraId="1A7037A4" w14:textId="77777777">
      <w:pPr>
        <w:pStyle w:val="H1"/>
        <w:rPr>
          <w:lang w:val="fr-FR"/>
        </w:rPr>
      </w:pPr>
      <w:bookmarkStart w:id="68" w:name="Rapport_semestriel_de_l'OPC_Maître"/>
      <w:bookmarkEnd w:id="68"/>
      <w:r>
        <w:rPr>
          <w:lang w:val="fr-FR"/>
        </w:rPr>
        <w:t>Rapport semestriel de l'OPC Maître</w:t>
      </w:r>
    </w:p>
    <w:p w:rsidR="00B1405B" w14:paraId="5E133FCE" w14:textId="77777777">
      <w:pPr>
        <w:pStyle w:val="RefToc1"/>
        <w:rPr>
          <w:lang w:val="fr-FR"/>
        </w:rPr>
      </w:pPr>
      <w:bookmarkStart w:id="69" w:name="BK_9DFC5B77163C6B1A2436A83511ED2FCD"/>
      <w:bookmarkEnd w:id="69"/>
      <w:r>
        <w:rPr>
          <w:lang w:val="fr-FR"/>
        </w:rPr>
        <w:t>Rapport semestriel de l'OPC Maître</w:t>
      </w:r>
    </w:p>
    <w:p w:rsidR="00B1405B" w14:paraId="2383A8A4" w14:textId="77777777">
      <w:pPr>
        <w:pStyle w:val="TechnicalBookmark"/>
        <w:rPr>
          <w:lang w:val="fr-FR"/>
        </w:rPr>
      </w:pPr>
      <w:r>
        <w:rPr>
          <w:lang w:val="fr-FR"/>
        </w:rPr>
        <w:fldChar w:fldCharType="begin"/>
      </w:r>
      <w:r>
        <w:rPr>
          <w:lang w:val="fr-FR"/>
        </w:rPr>
        <w:instrText xml:space="preserve"> SET 8FA7E54ED40EAC16129C016AEFFB4C1E "" </w:instrText>
      </w:r>
      <w:r>
        <w:rPr>
          <w:lang w:val="fr-FR"/>
        </w:rPr>
        <w:fldChar w:fldCharType="separate"/>
      </w:r>
      <w:bookmarkStart w:id="70" w:name="8FA7E54ED40EAC16129C016AEFFB4C1E"/>
      <w:bookmarkEnd w:id="70"/>
      <w:r>
        <w:rPr>
          <w:lang w:val="fr-FR"/>
        </w:rPr>
        <w:fldChar w:fldCharType="end"/>
      </w:r>
    </w:p>
    <w:p w:rsidR="00B1405B" w14:paraId="0CE95726" w14:textId="77777777">
      <w:pPr>
        <w:pStyle w:val="Text"/>
        <w:rPr>
          <w:color w:val="FFFFFF"/>
          <w:lang w:val="fr-FR"/>
        </w:rPr>
        <w:sectPr>
          <w:headerReference w:type="default" r:id="rId27"/>
          <w:footerReference w:type="default" r:id="rId28"/>
          <w:pgSz w:w="11900" w:h="16840"/>
          <w:pgMar w:top="2154" w:right="1134" w:bottom="1134" w:left="1134" w:header="400" w:footer="400" w:gutter="0"/>
          <w:cols w:space="720"/>
        </w:sectPr>
      </w:pPr>
      <w:r>
        <w:rPr>
          <w:color w:val="FFFFFF"/>
          <w:lang w:val="fr-FR"/>
        </w:rPr>
        <w:t>Page de garde</w:t>
      </w:r>
      <w:r>
        <w:rPr>
          <w:color w:val="FFFFFF"/>
          <w:lang w:val="fr-FR"/>
        </w:rPr>
        <w:cr/>
      </w:r>
    </w:p>
    <w:p w:rsidR="00B1405B" w14:paraId="6EC10FCA" w14:textId="77777777">
      <w:pPr>
        <w:spacing w:line="15" w:lineRule="exact"/>
        <w:rPr>
          <w:sz w:val="2"/>
        </w:rPr>
      </w:pPr>
    </w:p>
    <w:p w:rsidR="00A77B3E" w14:paraId="7F87A10E"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bookmarkStart w:id="71" w:name="ca19aa637a58210c06e21672a3516272d_START"/>
      <w:bookmarkEnd w:id="71"/>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758" cy="10693400"/>
            <wp:effectExtent l="0" t="0" r="0" b="0"/>
            <wp:wrapNone/>
            <wp:docPr id="100001" name="Imag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29"/>
                    <a:stretch>
                      <a:fillRect/>
                    </a:stretch>
                  </pic:blipFill>
                  <pic:spPr>
                    <a:xfrm>
                      <a:off x="0" y="0"/>
                      <a:ext cx="7559758" cy="10693400"/>
                    </a:xfrm>
                    <a:prstGeom prst="rect">
                      <a:avLst/>
                    </a:prstGeom>
                  </pic:spPr>
                </pic:pic>
              </a:graphicData>
            </a:graphic>
          </wp:anchor>
        </w:drawing>
      </w:r>
    </w:p>
    <w:p w:rsidR="00A77B3E" w14:paraId="113A8CDA"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9758" cy="10693400"/>
            <wp:effectExtent l="0" t="0" r="0" b="0"/>
            <wp:wrapNone/>
            <wp:docPr id="100003" name="Imag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30"/>
                    <a:stretch>
                      <a:fillRect/>
                    </a:stretch>
                  </pic:blipFill>
                  <pic:spPr>
                    <a:xfrm>
                      <a:off x="0" y="0"/>
                      <a:ext cx="7559758" cy="10693400"/>
                    </a:xfrm>
                    <a:prstGeom prst="rect">
                      <a:avLst/>
                    </a:prstGeom>
                  </pic:spPr>
                </pic:pic>
              </a:graphicData>
            </a:graphic>
          </wp:anchor>
        </w:drawing>
      </w:r>
    </w:p>
    <w:p w:rsidR="00A77B3E" w14:paraId="0E3A36EE"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758" cy="10693400"/>
            <wp:effectExtent l="0" t="0" r="0" b="0"/>
            <wp:wrapNone/>
            <wp:docPr id="100005" name="Imag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31"/>
                    <a:stretch>
                      <a:fillRect/>
                    </a:stretch>
                  </pic:blipFill>
                  <pic:spPr>
                    <a:xfrm>
                      <a:off x="0" y="0"/>
                      <a:ext cx="7559758" cy="10693400"/>
                    </a:xfrm>
                    <a:prstGeom prst="rect">
                      <a:avLst/>
                    </a:prstGeom>
                  </pic:spPr>
                </pic:pic>
              </a:graphicData>
            </a:graphic>
          </wp:anchor>
        </w:drawing>
      </w:r>
    </w:p>
    <w:p w:rsidR="00A77B3E" w14:paraId="6A59F09F"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758" cy="10693400"/>
            <wp:effectExtent l="0" t="0" r="0" b="0"/>
            <wp:wrapNone/>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32"/>
                    <a:stretch>
                      <a:fillRect/>
                    </a:stretch>
                  </pic:blipFill>
                  <pic:spPr>
                    <a:xfrm>
                      <a:off x="0" y="0"/>
                      <a:ext cx="7559758" cy="10693400"/>
                    </a:xfrm>
                    <a:prstGeom prst="rect">
                      <a:avLst/>
                    </a:prstGeom>
                  </pic:spPr>
                </pic:pic>
              </a:graphicData>
            </a:graphic>
          </wp:anchor>
        </w:drawing>
      </w:r>
    </w:p>
    <w:p w:rsidR="00A77B3E" w14:paraId="1770EB64"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9758" cy="10693400"/>
            <wp:effectExtent l="0" t="0" r="0" b="0"/>
            <wp:wrapNone/>
            <wp:docPr id="100009" name="Imag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33"/>
                    <a:stretch>
                      <a:fillRect/>
                    </a:stretch>
                  </pic:blipFill>
                  <pic:spPr>
                    <a:xfrm>
                      <a:off x="0" y="0"/>
                      <a:ext cx="7559758" cy="10693400"/>
                    </a:xfrm>
                    <a:prstGeom prst="rect">
                      <a:avLst/>
                    </a:prstGeom>
                  </pic:spPr>
                </pic:pic>
              </a:graphicData>
            </a:graphic>
          </wp:anchor>
        </w:drawing>
      </w:r>
    </w:p>
    <w:p w:rsidR="00A77B3E" w14:paraId="620316D2"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59758" cy="10693400"/>
            <wp:effectExtent l="0" t="0" r="0" b="0"/>
            <wp:wrapNone/>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34"/>
                    <a:stretch>
                      <a:fillRect/>
                    </a:stretch>
                  </pic:blipFill>
                  <pic:spPr>
                    <a:xfrm>
                      <a:off x="0" y="0"/>
                      <a:ext cx="7559758" cy="10693400"/>
                    </a:xfrm>
                    <a:prstGeom prst="rect">
                      <a:avLst/>
                    </a:prstGeom>
                  </pic:spPr>
                </pic:pic>
              </a:graphicData>
            </a:graphic>
          </wp:anchor>
        </w:drawing>
      </w:r>
    </w:p>
    <w:p w:rsidR="00A77B3E" w14:paraId="2B8F58AC"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59758" cy="10693400"/>
            <wp:effectExtent l="0" t="0" r="0" b="0"/>
            <wp:wrapNone/>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35"/>
                    <a:stretch>
                      <a:fillRect/>
                    </a:stretch>
                  </pic:blipFill>
                  <pic:spPr>
                    <a:xfrm>
                      <a:off x="0" y="0"/>
                      <a:ext cx="7559758" cy="10693400"/>
                    </a:xfrm>
                    <a:prstGeom prst="rect">
                      <a:avLst/>
                    </a:prstGeom>
                  </pic:spPr>
                </pic:pic>
              </a:graphicData>
            </a:graphic>
          </wp:anchor>
        </w:drawing>
      </w:r>
    </w:p>
    <w:p w:rsidR="00A77B3E" w14:paraId="354984EB"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59758" cy="10693400"/>
            <wp:effectExtent l="0" t="0" r="0" b="0"/>
            <wp:wrapNone/>
            <wp:docPr id="100015" name="Imag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36"/>
                    <a:stretch>
                      <a:fillRect/>
                    </a:stretch>
                  </pic:blipFill>
                  <pic:spPr>
                    <a:xfrm>
                      <a:off x="0" y="0"/>
                      <a:ext cx="7559758" cy="10693400"/>
                    </a:xfrm>
                    <a:prstGeom prst="rect">
                      <a:avLst/>
                    </a:prstGeom>
                  </pic:spPr>
                </pic:pic>
              </a:graphicData>
            </a:graphic>
          </wp:anchor>
        </w:drawing>
      </w:r>
    </w:p>
    <w:p w:rsidR="00A77B3E" w14:paraId="607CFB51"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559758" cy="10693400"/>
            <wp:effectExtent l="0" t="0" r="0" b="0"/>
            <wp:wrapNone/>
            <wp:docPr id="100017" name="Imag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37"/>
                    <a:stretch>
                      <a:fillRect/>
                    </a:stretch>
                  </pic:blipFill>
                  <pic:spPr>
                    <a:xfrm>
                      <a:off x="0" y="0"/>
                      <a:ext cx="7559758" cy="10693400"/>
                    </a:xfrm>
                    <a:prstGeom prst="rect">
                      <a:avLst/>
                    </a:prstGeom>
                  </pic:spPr>
                </pic:pic>
              </a:graphicData>
            </a:graphic>
          </wp:anchor>
        </w:drawing>
      </w:r>
    </w:p>
    <w:p w:rsidR="00A77B3E" w14:paraId="35C24B5C"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59758" cy="10693400"/>
            <wp:effectExtent l="0" t="0" r="0" b="0"/>
            <wp:wrapNone/>
            <wp:docPr id="100019" name="Imag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38"/>
                    <a:stretch>
                      <a:fillRect/>
                    </a:stretch>
                  </pic:blipFill>
                  <pic:spPr>
                    <a:xfrm>
                      <a:off x="0" y="0"/>
                      <a:ext cx="7559758" cy="10693400"/>
                    </a:xfrm>
                    <a:prstGeom prst="rect">
                      <a:avLst/>
                    </a:prstGeom>
                  </pic:spPr>
                </pic:pic>
              </a:graphicData>
            </a:graphic>
          </wp:anchor>
        </w:drawing>
      </w:r>
    </w:p>
    <w:p w:rsidR="00A77B3E" w14:paraId="79D1E8B4"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59758" cy="10693400"/>
            <wp:effectExtent l="0" t="0" r="0" b="0"/>
            <wp:wrapNone/>
            <wp:docPr id="100021" name="Imag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39"/>
                    <a:stretch>
                      <a:fillRect/>
                    </a:stretch>
                  </pic:blipFill>
                  <pic:spPr>
                    <a:xfrm>
                      <a:off x="0" y="0"/>
                      <a:ext cx="7559758" cy="10693400"/>
                    </a:xfrm>
                    <a:prstGeom prst="rect">
                      <a:avLst/>
                    </a:prstGeom>
                  </pic:spPr>
                </pic:pic>
              </a:graphicData>
            </a:graphic>
          </wp:anchor>
        </w:drawing>
      </w:r>
    </w:p>
    <w:p w:rsidR="00A77B3E" w14:paraId="04D92AE5"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7559758" cy="10693400"/>
            <wp:effectExtent l="0" t="0" r="0" b="0"/>
            <wp:wrapNone/>
            <wp:docPr id="100023" name="Imag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40"/>
                    <a:stretch>
                      <a:fillRect/>
                    </a:stretch>
                  </pic:blipFill>
                  <pic:spPr>
                    <a:xfrm>
                      <a:off x="0" y="0"/>
                      <a:ext cx="7559758" cy="10693400"/>
                    </a:xfrm>
                    <a:prstGeom prst="rect">
                      <a:avLst/>
                    </a:prstGeom>
                  </pic:spPr>
                </pic:pic>
              </a:graphicData>
            </a:graphic>
          </wp:anchor>
        </w:drawing>
      </w:r>
    </w:p>
    <w:p w:rsidR="00A77B3E" w14:paraId="1A4F3D14"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7559758" cy="10693400"/>
            <wp:effectExtent l="0" t="0" r="0" b="0"/>
            <wp:wrapNone/>
            <wp:docPr id="100025" name="Imag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41"/>
                    <a:stretch>
                      <a:fillRect/>
                    </a:stretch>
                  </pic:blipFill>
                  <pic:spPr>
                    <a:xfrm>
                      <a:off x="0" y="0"/>
                      <a:ext cx="7559758" cy="10693400"/>
                    </a:xfrm>
                    <a:prstGeom prst="rect">
                      <a:avLst/>
                    </a:prstGeom>
                  </pic:spPr>
                </pic:pic>
              </a:graphicData>
            </a:graphic>
          </wp:anchor>
        </w:drawing>
      </w:r>
    </w:p>
    <w:p w:rsidR="00A77B3E" w14:paraId="6CE6F058"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7559758" cy="10693400"/>
            <wp:effectExtent l="0" t="0" r="0" b="0"/>
            <wp:wrapNone/>
            <wp:docPr id="100027" name="Imag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42"/>
                    <a:stretch>
                      <a:fillRect/>
                    </a:stretch>
                  </pic:blipFill>
                  <pic:spPr>
                    <a:xfrm>
                      <a:off x="0" y="0"/>
                      <a:ext cx="7559758" cy="10693400"/>
                    </a:xfrm>
                    <a:prstGeom prst="rect">
                      <a:avLst/>
                    </a:prstGeom>
                  </pic:spPr>
                </pic:pic>
              </a:graphicData>
            </a:graphic>
          </wp:anchor>
        </w:drawing>
      </w:r>
    </w:p>
    <w:p w:rsidR="00A77B3E" w14:paraId="729F5621" w14:textId="77777777">
      <w:pPr>
        <w:jc w:val="both"/>
        <w:rPr>
          <w:rFonts w:ascii="Arial" w:eastAsia="Arial" w:hAnsi="Arial" w:cs="Arial"/>
          <w:color w:val="232323"/>
          <w:sz w:val="20"/>
        </w:rPr>
        <w:sectPr>
          <w:pgSz w:w="11900" w:h="16840"/>
          <w:pgMar w:top="2154" w:right="0" w:bottom="1134" w:left="0" w:header="720" w:footer="720" w:gutter="0"/>
          <w:cols w:space="720"/>
          <w:docGrid w:linePitch="360"/>
        </w:sectPr>
      </w:pPr>
      <w:r>
        <w:rPr>
          <w:noProof/>
        </w:rPr>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559758" cy="10693400"/>
            <wp:effectExtent l="0" t="0" r="0" b="0"/>
            <wp:wrapNone/>
            <wp:docPr id="100029" name="Imag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43"/>
                    <a:stretch>
                      <a:fillRect/>
                    </a:stretch>
                  </pic:blipFill>
                  <pic:spPr>
                    <a:xfrm>
                      <a:off x="0" y="0"/>
                      <a:ext cx="7559758" cy="10693400"/>
                    </a:xfrm>
                    <a:prstGeom prst="rect">
                      <a:avLst/>
                    </a:prstGeom>
                  </pic:spPr>
                </pic:pic>
              </a:graphicData>
            </a:graphic>
          </wp:anchor>
        </w:drawing>
      </w:r>
    </w:p>
    <w:p w:rsidR="00A77B3E" w14:paraId="65B81B0F" w14:textId="77777777">
      <w:pPr>
        <w:jc w:val="both"/>
        <w:rPr>
          <w:rFonts w:ascii="Arial" w:eastAsia="Arial" w:hAnsi="Arial" w:cs="Arial"/>
          <w:color w:val="232323"/>
          <w:sz w:val="20"/>
        </w:rPr>
      </w:pPr>
      <w:r>
        <w:rPr>
          <w:noProof/>
        </w:rPr>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559758" cy="10693400"/>
            <wp:effectExtent l="0" t="0" r="0" b="0"/>
            <wp:wrapNone/>
            <wp:docPr id="100031" name="Imag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44"/>
                    <a:stretch>
                      <a:fillRect/>
                    </a:stretch>
                  </pic:blipFill>
                  <pic:spPr>
                    <a:xfrm>
                      <a:off x="0" y="0"/>
                      <a:ext cx="7559758" cy="10693400"/>
                    </a:xfrm>
                    <a:prstGeom prst="rect">
                      <a:avLst/>
                    </a:prstGeom>
                  </pic:spPr>
                </pic:pic>
              </a:graphicData>
            </a:graphic>
          </wp:anchor>
        </w:drawing>
      </w:r>
    </w:p>
    <w:p w:rsidR="00B1405B" w14:paraId="62F2FE04" w14:textId="77777777">
      <w:pPr>
        <w:pStyle w:val="ContributionStart"/>
        <w:rPr>
          <w:lang w:val="fr-FR"/>
        </w:rPr>
        <w:sectPr>
          <w:pgSz w:w="11900" w:h="16840"/>
          <w:pgMar w:top="2154" w:right="1134" w:bottom="1134" w:left="1134" w:header="720" w:footer="720" w:gutter="0"/>
          <w:cols w:space="720"/>
        </w:sectPr>
      </w:pPr>
      <w:bookmarkStart w:id="72" w:name="ca19aa637a58210c06e21672a3516272d_END"/>
      <w:bookmarkEnd w:id="72"/>
    </w:p>
    <w:p w:rsidR="00B1405B" w14:paraId="1F07CB0D" w14:textId="77777777">
      <w:pPr>
        <w:ind w:right="9900"/>
        <w:rPr>
          <w:rFonts w:ascii="Arial" w:eastAsia="Arial" w:hAnsi="Arial" w:cs="Arial"/>
          <w:color w:val="232323"/>
          <w:sz w:val="16"/>
          <w:lang w:val="fr-FR"/>
        </w:rPr>
      </w:pPr>
      <w:bookmarkStart w:id="73" w:name="BACKCOVER_START"/>
      <w:bookmarkEnd w:id="73"/>
    </w:p>
    <w:tbl>
      <w:tblPr>
        <w:tblW w:w="0" w:type="auto"/>
        <w:tblInd w:w="800" w:type="dxa"/>
        <w:tblLayout w:type="fixed"/>
        <w:tblLook w:val="04A0"/>
      </w:tblPr>
      <w:tblGrid>
        <w:gridCol w:w="20"/>
        <w:gridCol w:w="20"/>
        <w:gridCol w:w="6980"/>
        <w:gridCol w:w="580"/>
        <w:gridCol w:w="2600"/>
        <w:gridCol w:w="620"/>
        <w:gridCol w:w="260"/>
      </w:tblGrid>
      <w:tr w14:paraId="045152C2" w14:textId="77777777">
        <w:tblPrEx>
          <w:tblW w:w="0" w:type="auto"/>
          <w:tblInd w:w="800" w:type="dxa"/>
          <w:tblLayout w:type="fixed"/>
          <w:tblLook w:val="04A0"/>
        </w:tblPrEx>
        <w:tc>
          <w:tcPr>
            <w:tcW w:w="20" w:type="dxa"/>
            <w:tcMar>
              <w:top w:w="0" w:type="dxa"/>
              <w:left w:w="0" w:type="dxa"/>
              <w:bottom w:w="0" w:type="dxa"/>
              <w:right w:w="0" w:type="dxa"/>
            </w:tcMar>
          </w:tcPr>
          <w:p w:rsidR="00B1405B" w14:paraId="09058545" w14:textId="77777777">
            <w:pPr>
              <w:pStyle w:val="NormalNoContent"/>
            </w:pPr>
          </w:p>
        </w:tc>
        <w:tc>
          <w:tcPr>
            <w:tcW w:w="20" w:type="dxa"/>
            <w:tcMar>
              <w:top w:w="0" w:type="dxa"/>
              <w:left w:w="0" w:type="dxa"/>
              <w:bottom w:w="0" w:type="dxa"/>
              <w:right w:w="0" w:type="dxa"/>
            </w:tcMar>
          </w:tcPr>
          <w:p w:rsidR="00B1405B" w14:paraId="33D66FD9" w14:textId="77777777">
            <w:pPr>
              <w:rPr>
                <w:sz w:val="2"/>
              </w:rPr>
            </w:pPr>
          </w:p>
        </w:tc>
        <w:tc>
          <w:tcPr>
            <w:tcW w:w="6980" w:type="dxa"/>
            <w:tcMar>
              <w:top w:w="0" w:type="dxa"/>
              <w:left w:w="0" w:type="dxa"/>
              <w:bottom w:w="0" w:type="dxa"/>
              <w:right w:w="0" w:type="dxa"/>
            </w:tcMar>
          </w:tcPr>
          <w:p w:rsidR="00B1405B" w14:paraId="448DB21F" w14:textId="77777777">
            <w:pPr>
              <w:rPr>
                <w:sz w:val="2"/>
              </w:rPr>
            </w:pPr>
          </w:p>
        </w:tc>
        <w:tc>
          <w:tcPr>
            <w:tcW w:w="580" w:type="dxa"/>
            <w:tcMar>
              <w:top w:w="0" w:type="dxa"/>
              <w:left w:w="0" w:type="dxa"/>
              <w:bottom w:w="0" w:type="dxa"/>
              <w:right w:w="0" w:type="dxa"/>
            </w:tcMar>
          </w:tcPr>
          <w:p w:rsidR="00B1405B" w14:paraId="0AF72462" w14:textId="77777777">
            <w:pPr>
              <w:rPr>
                <w:sz w:val="2"/>
              </w:rPr>
            </w:pPr>
          </w:p>
        </w:tc>
        <w:tc>
          <w:tcPr>
            <w:tcW w:w="2600" w:type="dxa"/>
            <w:tcMar>
              <w:top w:w="0" w:type="dxa"/>
              <w:left w:w="0" w:type="dxa"/>
              <w:bottom w:w="0" w:type="dxa"/>
              <w:right w:w="0" w:type="dxa"/>
            </w:tcMar>
          </w:tcPr>
          <w:p w:rsidR="00B1405B" w14:paraId="463B8444" w14:textId="77777777">
            <w:pPr>
              <w:rPr>
                <w:sz w:val="2"/>
              </w:rPr>
            </w:pPr>
          </w:p>
        </w:tc>
        <w:tc>
          <w:tcPr>
            <w:tcW w:w="620" w:type="dxa"/>
            <w:tcMar>
              <w:top w:w="0" w:type="dxa"/>
              <w:left w:w="0" w:type="dxa"/>
              <w:bottom w:w="0" w:type="dxa"/>
              <w:right w:w="0" w:type="dxa"/>
            </w:tcMar>
          </w:tcPr>
          <w:p w:rsidR="00B1405B" w14:paraId="744DF52C" w14:textId="77777777">
            <w:pPr>
              <w:rPr>
                <w:sz w:val="2"/>
              </w:rPr>
            </w:pPr>
          </w:p>
        </w:tc>
        <w:tc>
          <w:tcPr>
            <w:tcW w:w="260" w:type="dxa"/>
            <w:tcMar>
              <w:top w:w="0" w:type="dxa"/>
              <w:left w:w="0" w:type="dxa"/>
              <w:bottom w:w="0" w:type="dxa"/>
              <w:right w:w="0" w:type="dxa"/>
            </w:tcMar>
          </w:tcPr>
          <w:p w:rsidR="00B1405B" w14:paraId="6DC39C55" w14:textId="77777777">
            <w:pPr>
              <w:rPr>
                <w:sz w:val="2"/>
              </w:rPr>
            </w:pPr>
          </w:p>
        </w:tc>
      </w:tr>
      <w:tr w14:paraId="59442815" w14:textId="77777777">
        <w:tblPrEx>
          <w:tblW w:w="0" w:type="auto"/>
          <w:tblInd w:w="800" w:type="dxa"/>
          <w:tblLayout w:type="fixed"/>
          <w:tblLook w:val="04A0"/>
        </w:tblPrEx>
        <w:trPr>
          <w:trHeight w:val="11805"/>
        </w:trPr>
        <w:tc>
          <w:tcPr>
            <w:tcW w:w="20" w:type="dxa"/>
            <w:tcMar>
              <w:top w:w="0" w:type="dxa"/>
              <w:left w:w="0" w:type="dxa"/>
              <w:bottom w:w="0" w:type="dxa"/>
              <w:right w:w="0" w:type="dxa"/>
            </w:tcMar>
          </w:tcPr>
          <w:p w:rsidR="00B1405B" w14:paraId="3EE082EA" w14:textId="77777777">
            <w:pPr>
              <w:rPr>
                <w:sz w:val="2"/>
              </w:rPr>
            </w:pPr>
          </w:p>
        </w:tc>
        <w:tc>
          <w:tcPr>
            <w:tcW w:w="20" w:type="dxa"/>
            <w:tcMar>
              <w:top w:w="0" w:type="dxa"/>
              <w:left w:w="0" w:type="dxa"/>
              <w:bottom w:w="0" w:type="dxa"/>
              <w:right w:w="0" w:type="dxa"/>
            </w:tcMar>
          </w:tcPr>
          <w:p w:rsidR="00B1405B" w14:paraId="460B2BD1" w14:textId="77777777">
            <w:pPr>
              <w:rPr>
                <w:sz w:val="2"/>
              </w:rPr>
            </w:pPr>
          </w:p>
        </w:tc>
        <w:tc>
          <w:tcPr>
            <w:tcW w:w="11040" w:type="dxa"/>
            <w:gridSpan w:val="5"/>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359CBE7A" w14:textId="77777777">
            <w:pPr>
              <w:pStyle w:val="NormalNoContent"/>
            </w:pPr>
          </w:p>
        </w:tc>
      </w:tr>
      <w:tr w14:paraId="5820BFCD" w14:textId="77777777">
        <w:tblPrEx>
          <w:tblW w:w="0" w:type="auto"/>
          <w:tblInd w:w="800" w:type="dxa"/>
          <w:tblLayout w:type="fixed"/>
          <w:tblLook w:val="04A0"/>
        </w:tblPrEx>
        <w:tc>
          <w:tcPr>
            <w:tcW w:w="20" w:type="dxa"/>
            <w:tcMar>
              <w:top w:w="0" w:type="dxa"/>
              <w:left w:w="0" w:type="dxa"/>
              <w:bottom w:w="0" w:type="dxa"/>
              <w:right w:w="0" w:type="dxa"/>
            </w:tcMar>
          </w:tcPr>
          <w:p w:rsidR="00B1405B" w14:paraId="26C29EB3" w14:textId="77777777">
            <w:pPr>
              <w:rPr>
                <w:sz w:val="2"/>
              </w:rPr>
            </w:pPr>
          </w:p>
        </w:tc>
        <w:tc>
          <w:tcPr>
            <w:tcW w:w="10800" w:type="dxa"/>
            <w:gridSpan w:val="5"/>
            <w:tcMar>
              <w:top w:w="0" w:type="dxa"/>
              <w:left w:w="0" w:type="dxa"/>
              <w:bottom w:w="0" w:type="dxa"/>
              <w:right w:w="0" w:type="dxa"/>
            </w:tcMar>
          </w:tcPr>
          <w:p w:rsidR="00B1405B" w14:paraId="134EF02D" w14:textId="77777777">
            <w:pPr>
              <w:pStyle w:val="NormalNoContent"/>
            </w:pPr>
          </w:p>
        </w:tc>
        <w:tc>
          <w:tcPr>
            <w:tcW w:w="260" w:type="dxa"/>
            <w:tcMar>
              <w:top w:w="0" w:type="dxa"/>
              <w:left w:w="0" w:type="dxa"/>
              <w:bottom w:w="0" w:type="dxa"/>
              <w:right w:w="0" w:type="dxa"/>
            </w:tcMar>
          </w:tcPr>
          <w:p w:rsidR="00B1405B" w14:paraId="5660BC32" w14:textId="77777777">
            <w:pPr>
              <w:rPr>
                <w:sz w:val="2"/>
              </w:rPr>
            </w:pPr>
          </w:p>
        </w:tc>
      </w:tr>
      <w:tr w14:paraId="11E57C39" w14:textId="77777777">
        <w:tblPrEx>
          <w:tblW w:w="0" w:type="auto"/>
          <w:tblInd w:w="800" w:type="dxa"/>
          <w:tblLayout w:type="fixed"/>
          <w:tblLook w:val="04A0"/>
        </w:tblPrEx>
        <w:trPr>
          <w:trHeight w:val="385"/>
        </w:trPr>
        <w:tc>
          <w:tcPr>
            <w:tcW w:w="20" w:type="dxa"/>
            <w:tcMar>
              <w:top w:w="0" w:type="dxa"/>
              <w:left w:w="0" w:type="dxa"/>
              <w:bottom w:w="0" w:type="dxa"/>
              <w:right w:w="0" w:type="dxa"/>
            </w:tcMar>
          </w:tcPr>
          <w:p w:rsidR="00B1405B" w14:paraId="7B6AFC0D" w14:textId="77777777">
            <w:pPr>
              <w:rPr>
                <w:sz w:val="2"/>
              </w:rPr>
            </w:pPr>
          </w:p>
        </w:tc>
        <w:tc>
          <w:tcPr>
            <w:tcW w:w="20" w:type="dxa"/>
            <w:tcMar>
              <w:top w:w="0" w:type="dxa"/>
              <w:left w:w="0" w:type="dxa"/>
              <w:bottom w:w="0" w:type="dxa"/>
              <w:right w:w="0" w:type="dxa"/>
            </w:tcMar>
          </w:tcPr>
          <w:p w:rsidR="00B1405B" w14:paraId="52548418" w14:textId="77777777">
            <w:pPr>
              <w:rPr>
                <w:sz w:val="2"/>
              </w:rPr>
            </w:pPr>
          </w:p>
        </w:tc>
        <w:tc>
          <w:tcPr>
            <w:tcW w:w="6980" w:type="dxa"/>
            <w:tcMar>
              <w:top w:w="0" w:type="dxa"/>
              <w:left w:w="0" w:type="dxa"/>
              <w:bottom w:w="0" w:type="dxa"/>
              <w:right w:w="0" w:type="dxa"/>
            </w:tcMar>
          </w:tcPr>
          <w:p w:rsidR="00B1405B" w14:paraId="0F5C72D9" w14:textId="77777777">
            <w:pPr>
              <w:rPr>
                <w:sz w:val="2"/>
              </w:rPr>
            </w:pPr>
          </w:p>
        </w:tc>
        <w:tc>
          <w:tcPr>
            <w:tcW w:w="4060" w:type="dxa"/>
            <w:gridSpan w:val="4"/>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68AEB869" w14:textId="77777777">
            <w:pPr>
              <w:pStyle w:val="NormalNoContent"/>
            </w:pPr>
          </w:p>
        </w:tc>
      </w:tr>
      <w:tr w14:paraId="6D3FE172" w14:textId="77777777">
        <w:tblPrEx>
          <w:tblW w:w="0" w:type="auto"/>
          <w:tblInd w:w="800" w:type="dxa"/>
          <w:tblLayout w:type="fixed"/>
          <w:tblLook w:val="04A0"/>
        </w:tblPrEx>
        <w:trPr>
          <w:trHeight w:val="985"/>
        </w:trPr>
        <w:tc>
          <w:tcPr>
            <w:tcW w:w="20" w:type="dxa"/>
            <w:tcMar>
              <w:top w:w="0" w:type="dxa"/>
              <w:left w:w="0" w:type="dxa"/>
              <w:bottom w:w="0" w:type="dxa"/>
              <w:right w:w="0" w:type="dxa"/>
            </w:tcMar>
          </w:tcPr>
          <w:p w:rsidR="00B1405B" w14:paraId="2BDB55A6" w14:textId="77777777">
            <w:pPr>
              <w:rPr>
                <w:sz w:val="2"/>
              </w:rPr>
            </w:pPr>
          </w:p>
        </w:tc>
        <w:tc>
          <w:tcPr>
            <w:tcW w:w="7000" w:type="dxa"/>
            <w:gridSpan w:val="2"/>
            <w:vMerge w:val="restart"/>
            <w:tcMar>
              <w:top w:w="0" w:type="dxa"/>
              <w:left w:w="0" w:type="dxa"/>
              <w:bottom w:w="0" w:type="dxa"/>
              <w:right w:w="0" w:type="dxa"/>
            </w:tcMar>
          </w:tcPr>
          <w:p w:rsidR="00B1405B" w:rsidRPr="000076AE" w14:paraId="18718AF6" w14:textId="77777777">
            <w:pPr>
              <w:pStyle w:val="NormalNoContent"/>
              <w:spacing w:after="20" w:line="45" w:lineRule="exact"/>
              <w:rPr>
                <w:sz w:val="5"/>
                <w:lang w:val="fr-FR"/>
              </w:rPr>
            </w:pPr>
          </w:p>
          <w:p w:rsidR="00B1405B" w14:paraId="56ECC80C" w14:textId="77777777">
            <w:pPr>
              <w:spacing w:before="20"/>
              <w:rPr>
                <w:rFonts w:ascii="Arial" w:eastAsia="Arial" w:hAnsi="Arial" w:cs="Arial"/>
                <w:color w:val="00A0E3"/>
                <w:sz w:val="20"/>
                <w:lang w:val="fr-FR"/>
              </w:rPr>
            </w:pPr>
            <w:r>
              <w:rPr>
                <w:rFonts w:ascii="Arial" w:eastAsia="Arial" w:hAnsi="Arial" w:cs="Arial"/>
                <w:color w:val="00A0E3"/>
                <w:sz w:val="20"/>
                <w:lang w:val="fr-FR"/>
              </w:rPr>
              <w:t>MENTIONS LÉGALES</w:t>
            </w:r>
          </w:p>
          <w:p w:rsidR="00B1405B" w:rsidRPr="000076AE" w14:paraId="54C3558A" w14:textId="77777777">
            <w:pPr>
              <w:pStyle w:val="NormalNoContent"/>
              <w:spacing w:after="15" w:line="240" w:lineRule="exact"/>
              <w:rPr>
                <w:sz w:val="24"/>
                <w:lang w:val="fr-FR"/>
              </w:rPr>
            </w:pPr>
          </w:p>
          <w:p w:rsidR="00B1405B" w14:paraId="64B57F86" w14:textId="77777777">
            <w:pPr>
              <w:pStyle w:val="CoverPropertyValue1"/>
              <w:rPr>
                <w:lang w:val="fr-FR"/>
              </w:rPr>
            </w:pPr>
            <w:r>
              <w:rPr>
                <w:lang w:val="fr-FR"/>
              </w:rPr>
              <w:t>Amundi Asset Management</w:t>
            </w:r>
          </w:p>
          <w:p w:rsidR="00B1405B" w14:paraId="21EA2334" w14:textId="77777777">
            <w:pPr>
              <w:pStyle w:val="CoverPropertyValue1"/>
              <w:rPr>
                <w:lang w:val="fr-FR"/>
              </w:rPr>
            </w:pPr>
            <w:r>
              <w:rPr>
                <w:lang w:val="fr-FR"/>
              </w:rPr>
              <w:t>Siège social : 91-93 boulevard Pasteur - 75015 Paris - France.</w:t>
            </w:r>
          </w:p>
          <w:p w:rsidR="00B1405B" w14:paraId="2E554E78" w14:textId="77777777">
            <w:pPr>
              <w:pStyle w:val="CoverPropertyValue1"/>
              <w:rPr>
                <w:lang w:val="fr-FR"/>
              </w:rPr>
            </w:pPr>
            <w:r>
              <w:rPr>
                <w:lang w:val="fr-FR"/>
              </w:rPr>
              <w:t>Adresse postale : 91-93 boulevard Pasteur CS21564 75730 Paris Cedex 15 - France.</w:t>
            </w:r>
          </w:p>
          <w:p w:rsidR="00B1405B" w14:paraId="19B01D80" w14:textId="77777777">
            <w:pPr>
              <w:pStyle w:val="CoverPropertyValue1"/>
              <w:rPr>
                <w:lang w:val="fr-FR"/>
              </w:rPr>
            </w:pPr>
            <w:r>
              <w:rPr>
                <w:lang w:val="fr-FR"/>
              </w:rPr>
              <w:t>Tél. +33 (0)1 76 33 30 30- amundi.com</w:t>
            </w:r>
          </w:p>
          <w:p w:rsidR="00B1405B" w14:paraId="14686B0E" w14:textId="77777777">
            <w:pPr>
              <w:pStyle w:val="CoverPropertyValue1"/>
              <w:rPr>
                <w:lang w:val="fr-FR"/>
              </w:rPr>
            </w:pPr>
            <w:r>
              <w:rPr>
                <w:lang w:val="fr-FR"/>
              </w:rPr>
              <w:t>Société par Actions Simplifiée - SAS au capital de 1 143 615 555 euros - Société de Gestion de</w:t>
            </w:r>
          </w:p>
          <w:p w:rsidR="00B1405B" w14:paraId="04DFAA5E" w14:textId="77777777">
            <w:pPr>
              <w:pStyle w:val="CoverPropertyValue1"/>
              <w:rPr>
                <w:lang w:val="fr-FR"/>
              </w:rPr>
            </w:pPr>
            <w:r>
              <w:rPr>
                <w:lang w:val="fr-FR"/>
              </w:rPr>
              <w:t>Portefeuille agréée par l'AMF sous le numéro GP 04 000 036.</w:t>
            </w:r>
          </w:p>
          <w:p w:rsidR="00B1405B" w14:paraId="1397870E" w14:textId="77777777">
            <w:pPr>
              <w:pStyle w:val="CoverPropertyValue1"/>
              <w:rPr>
                <w:lang w:val="fr-FR"/>
              </w:rPr>
            </w:pPr>
            <w:r>
              <w:rPr>
                <w:lang w:val="fr-FR"/>
              </w:rPr>
              <w:t>Siren</w:t>
            </w:r>
            <w:r>
              <w:rPr>
                <w:lang w:val="fr-FR"/>
              </w:rPr>
              <w:t xml:space="preserve"> : 437 574 452 RCS Paris - Siret : 43757445200029 - Code APE : 6630 Z - N° Identification</w:t>
            </w:r>
          </w:p>
          <w:p w:rsidR="00B1405B" w14:paraId="3724F2B0" w14:textId="77777777">
            <w:pPr>
              <w:pStyle w:val="CoverPropertyValue1"/>
              <w:spacing w:after="150"/>
              <w:rPr>
                <w:lang w:val="fr-FR"/>
              </w:rPr>
            </w:pPr>
            <w:r>
              <w:rPr>
                <w:lang w:val="fr-FR"/>
              </w:rPr>
              <w:t>TVA : FR58437574452.</w:t>
            </w:r>
          </w:p>
          <w:tbl>
            <w:tblPr>
              <w:tblW w:w="0" w:type="auto"/>
              <w:tblLayout w:type="fixed"/>
              <w:tblLook w:val="04A0"/>
            </w:tblPr>
            <w:tblGrid>
              <w:gridCol w:w="1500"/>
            </w:tblGrid>
            <w:tr w14:paraId="68E8D95B" w14:textId="77777777">
              <w:tblPrEx>
                <w:tblW w:w="0" w:type="auto"/>
                <w:tblLayout w:type="fixed"/>
                <w:tblLook w:val="04A0"/>
              </w:tblPrEx>
              <w:trPr>
                <w:trHeight w:hRule="exact" w:val="65"/>
              </w:trPr>
              <w:tc>
                <w:tcPr>
                  <w:tcW w:w="1500" w:type="dxa"/>
                  <w:shd w:val="clear" w:color="003C64" w:fill="003C64"/>
                  <w:tcMar>
                    <w:top w:w="0" w:type="dxa"/>
                    <w:left w:w="0" w:type="dxa"/>
                    <w:bottom w:w="0" w:type="dxa"/>
                    <w:right w:w="0" w:type="dxa"/>
                  </w:tcMar>
                </w:tcPr>
                <w:p w:rsidR="00B1405B" w14:paraId="1F7F122C" w14:textId="77777777">
                  <w:pPr>
                    <w:pStyle w:val="NormalNoContent"/>
                  </w:pPr>
                </w:p>
              </w:tc>
            </w:tr>
          </w:tbl>
          <w:p w:rsidR="00B1405B" w14:paraId="47E75AD0" w14:textId="77777777">
            <w:pPr>
              <w:rPr>
                <w:sz w:val="2"/>
              </w:rPr>
            </w:pPr>
          </w:p>
        </w:tc>
        <w:tc>
          <w:tcPr>
            <w:tcW w:w="4060" w:type="dxa"/>
            <w:gridSpan w:val="4"/>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1193C6D7" w14:textId="77777777">
            <w:pPr>
              <w:pStyle w:val="NormalNoContent"/>
            </w:pPr>
          </w:p>
        </w:tc>
      </w:tr>
      <w:tr w14:paraId="0064FF63" w14:textId="77777777">
        <w:tblPrEx>
          <w:tblW w:w="0" w:type="auto"/>
          <w:tblInd w:w="800" w:type="dxa"/>
          <w:tblLayout w:type="fixed"/>
          <w:tblLook w:val="04A0"/>
        </w:tblPrEx>
        <w:trPr>
          <w:trHeight w:val="1185"/>
        </w:trPr>
        <w:tc>
          <w:tcPr>
            <w:tcW w:w="20" w:type="dxa"/>
            <w:tcMar>
              <w:top w:w="0" w:type="dxa"/>
              <w:left w:w="0" w:type="dxa"/>
              <w:bottom w:w="0" w:type="dxa"/>
              <w:right w:w="0" w:type="dxa"/>
            </w:tcMar>
          </w:tcPr>
          <w:p w:rsidR="00B1405B" w14:paraId="46B8CD39" w14:textId="77777777">
            <w:pPr>
              <w:rPr>
                <w:sz w:val="2"/>
              </w:rPr>
            </w:pPr>
          </w:p>
        </w:tc>
        <w:tc>
          <w:tcPr>
            <w:tcW w:w="7000" w:type="dxa"/>
            <w:gridSpan w:val="2"/>
            <w:vMerge/>
            <w:tcMar>
              <w:top w:w="0" w:type="dxa"/>
              <w:left w:w="0" w:type="dxa"/>
              <w:bottom w:w="0" w:type="dxa"/>
              <w:right w:w="0" w:type="dxa"/>
            </w:tcMar>
          </w:tcPr>
          <w:p w:rsidR="00B1405B" w14:paraId="3AA5D275" w14:textId="77777777">
            <w:pPr>
              <w:pStyle w:val="NormalNoContent"/>
            </w:pPr>
          </w:p>
        </w:tc>
        <w:tc>
          <w:tcPr>
            <w:tcW w:w="580" w:type="dxa"/>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0687A8AD" w14:textId="77777777">
            <w:pPr>
              <w:pStyle w:val="NormalNoContent"/>
            </w:pPr>
          </w:p>
        </w:tc>
        <w:tc>
          <w:tcPr>
            <w:tcW w:w="2600" w:type="dxa"/>
            <w:tcMar>
              <w:top w:w="0" w:type="dxa"/>
              <w:left w:w="0" w:type="dxa"/>
              <w:bottom w:w="0" w:type="dxa"/>
              <w:right w:w="0" w:type="dxa"/>
            </w:tcMar>
          </w:tcPr>
          <w:p w:rsidR="00B1405B" w14:paraId="1D5EA3FB" w14:textId="77777777">
            <w:pPr>
              <w:rPr>
                <w:sz w:val="2"/>
              </w:rPr>
            </w:pPr>
            <w:r>
              <w:rPr>
                <w:noProof/>
              </w:rPr>
              <w:drawing>
                <wp:inline distT="0" distB="0" distL="0" distR="0">
                  <wp:extent cx="1625600" cy="75974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5600" cy="759745"/>
                          </a:xfrm>
                          <a:prstGeom prst="rect">
                            <a:avLst/>
                          </a:prstGeom>
                          <a:noFill/>
                          <a:ln>
                            <a:noFill/>
                          </a:ln>
                        </pic:spPr>
                      </pic:pic>
                    </a:graphicData>
                  </a:graphic>
                </wp:inline>
              </w:drawing>
            </w:r>
          </w:p>
        </w:tc>
        <w:tc>
          <w:tcPr>
            <w:tcW w:w="880" w:type="dxa"/>
            <w:gridSpan w:val="2"/>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52C59153" w14:textId="77777777">
            <w:pPr>
              <w:pStyle w:val="NormalNoContent"/>
            </w:pPr>
          </w:p>
        </w:tc>
      </w:tr>
      <w:tr w14:paraId="4AA3BF48" w14:textId="77777777">
        <w:tblPrEx>
          <w:tblW w:w="0" w:type="auto"/>
          <w:tblInd w:w="800" w:type="dxa"/>
          <w:tblLayout w:type="fixed"/>
          <w:tblLook w:val="04A0"/>
        </w:tblPrEx>
        <w:trPr>
          <w:trHeight w:val="365"/>
        </w:trPr>
        <w:tc>
          <w:tcPr>
            <w:tcW w:w="20" w:type="dxa"/>
            <w:tcMar>
              <w:top w:w="0" w:type="dxa"/>
              <w:left w:w="0" w:type="dxa"/>
              <w:bottom w:w="0" w:type="dxa"/>
              <w:right w:w="0" w:type="dxa"/>
            </w:tcMar>
          </w:tcPr>
          <w:p w:rsidR="00B1405B" w14:paraId="3DA63176" w14:textId="77777777">
            <w:pPr>
              <w:rPr>
                <w:sz w:val="2"/>
              </w:rPr>
            </w:pPr>
          </w:p>
        </w:tc>
        <w:tc>
          <w:tcPr>
            <w:tcW w:w="7000" w:type="dxa"/>
            <w:gridSpan w:val="2"/>
            <w:vMerge/>
            <w:tcMar>
              <w:top w:w="0" w:type="dxa"/>
              <w:left w:w="0" w:type="dxa"/>
              <w:bottom w:w="0" w:type="dxa"/>
              <w:right w:w="0" w:type="dxa"/>
            </w:tcMar>
          </w:tcPr>
          <w:p w:rsidR="00B1405B" w14:paraId="2BC45410" w14:textId="77777777">
            <w:pPr>
              <w:pStyle w:val="NormalNoContent"/>
            </w:pPr>
          </w:p>
        </w:tc>
        <w:tc>
          <w:tcPr>
            <w:tcW w:w="5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25D9A3A9" w14:textId="77777777">
            <w:pPr>
              <w:pStyle w:val="NormalNoContent"/>
            </w:pPr>
          </w:p>
        </w:tc>
        <w:tc>
          <w:tcPr>
            <w:tcW w:w="2600" w:type="dxa"/>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29684690" w14:textId="77777777">
            <w:pPr>
              <w:pStyle w:val="NormalNoContent"/>
            </w:pPr>
          </w:p>
        </w:tc>
        <w:tc>
          <w:tcPr>
            <w:tcW w:w="880" w:type="dxa"/>
            <w:gridSpan w:val="2"/>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2067D6AF" w14:textId="77777777">
            <w:pPr>
              <w:pStyle w:val="NormalNoContent"/>
            </w:pPr>
          </w:p>
        </w:tc>
      </w:tr>
      <w:tr w14:paraId="47C73A1E" w14:textId="77777777">
        <w:tblPrEx>
          <w:tblW w:w="0" w:type="auto"/>
          <w:tblInd w:w="800" w:type="dxa"/>
          <w:tblLayout w:type="fixed"/>
          <w:tblLook w:val="04A0"/>
        </w:tblPrEx>
        <w:trPr>
          <w:trHeight w:val="545"/>
        </w:trPr>
        <w:tc>
          <w:tcPr>
            <w:tcW w:w="20" w:type="dxa"/>
            <w:tcMar>
              <w:top w:w="0" w:type="dxa"/>
              <w:left w:w="0" w:type="dxa"/>
              <w:bottom w:w="0" w:type="dxa"/>
              <w:right w:w="0" w:type="dxa"/>
            </w:tcMar>
          </w:tcPr>
          <w:p w:rsidR="00B1405B" w14:paraId="06EE007B" w14:textId="77777777">
            <w:pPr>
              <w:rPr>
                <w:sz w:val="2"/>
              </w:rPr>
            </w:pPr>
          </w:p>
        </w:tc>
        <w:tc>
          <w:tcPr>
            <w:tcW w:w="20" w:type="dxa"/>
            <w:tcMar>
              <w:top w:w="0" w:type="dxa"/>
              <w:left w:w="0" w:type="dxa"/>
              <w:bottom w:w="0" w:type="dxa"/>
              <w:right w:w="0" w:type="dxa"/>
            </w:tcMar>
          </w:tcPr>
          <w:p w:rsidR="00B1405B" w14:paraId="7395218F" w14:textId="77777777">
            <w:pPr>
              <w:rPr>
                <w:sz w:val="2"/>
              </w:rPr>
            </w:pPr>
          </w:p>
        </w:tc>
        <w:tc>
          <w:tcPr>
            <w:tcW w:w="6980" w:type="dxa"/>
            <w:tcMar>
              <w:top w:w="0" w:type="dxa"/>
              <w:left w:w="0" w:type="dxa"/>
              <w:bottom w:w="0" w:type="dxa"/>
              <w:right w:w="0" w:type="dxa"/>
            </w:tcMar>
          </w:tcPr>
          <w:p w:rsidR="00B1405B" w14:paraId="3B35519A" w14:textId="77777777">
            <w:pPr>
              <w:rPr>
                <w:sz w:val="2"/>
              </w:rPr>
            </w:pPr>
          </w:p>
        </w:tc>
        <w:tc>
          <w:tcPr>
            <w:tcW w:w="5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07885518" w14:textId="77777777">
            <w:pPr>
              <w:pStyle w:val="NormalNoContent"/>
            </w:pPr>
          </w:p>
        </w:tc>
        <w:tc>
          <w:tcPr>
            <w:tcW w:w="260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14352C86" w14:textId="77777777">
            <w:pPr>
              <w:pStyle w:val="NormalNoContent"/>
            </w:pPr>
          </w:p>
        </w:tc>
        <w:tc>
          <w:tcPr>
            <w:tcW w:w="880" w:type="dxa"/>
            <w:gridSpan w:val="2"/>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B1405B" w14:paraId="56F9CA00" w14:textId="77777777">
            <w:pPr>
              <w:pStyle w:val="NormalNoContent"/>
            </w:pPr>
          </w:p>
        </w:tc>
      </w:tr>
    </w:tbl>
    <w:p w:rsidR="00B1405B" w14:paraId="410D5BC1" w14:textId="77777777">
      <w:pPr>
        <w:ind w:left="9900"/>
        <w:rPr>
          <w:rFonts w:ascii="Arial" w:eastAsia="Arial" w:hAnsi="Arial" w:cs="Arial"/>
          <w:color w:val="232323"/>
          <w:sz w:val="2"/>
          <w:lang w:val="fr-FR"/>
        </w:rPr>
      </w:pPr>
      <w:bookmarkStart w:id="74" w:name="BACKCOVER_END"/>
      <w:bookmarkEnd w:id="74"/>
    </w:p>
    <w:sectPr>
      <w:headerReference w:type="even" r:id="rId45"/>
      <w:headerReference w:type="default" r:id="rId46"/>
      <w:footerReference w:type="even" r:id="rId47"/>
      <w:footerReference w:type="default" r:id="rId48"/>
      <w:headerReference w:type="first" r:id="rId49"/>
      <w:footerReference w:type="first" r:id="rId50"/>
      <w:pgSz w:w="11900" w:h="16840"/>
      <w:pgMar w:top="0" w:right="0" w:bottom="0" w:left="0" w:header="400" w:footer="40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subsetted="1" w:fontKey="{248D07C7-6589-498E-AC35-FD8A844A5542}"/>
  </w:font>
  <w:font w:name="Arial">
    <w:panose1 w:val="020B0604020202020204"/>
    <w:charset w:val="00"/>
    <w:family w:val="swiss"/>
    <w:pitch w:val="variable"/>
    <w:sig w:usb0="E0002EFF" w:usb1="C000785B" w:usb2="00000009" w:usb3="00000000" w:csb0="000001FF" w:csb1="00000000"/>
    <w:embedRegular r:id="rId2" w:subsetted="1" w:fontKey="{872A2D0F-967D-4ED6-8D8A-5D7D204C0945}"/>
    <w:embedBold r:id="rId3" w:subsetted="1" w:fontKey="{EA56B191-B215-45A6-A3A7-CAA7A170390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2CF0B5AD" w14:textId="77777777">
    <w:pPr>
      <w:spacing w:line="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32606DC8"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626562B5"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38605338" w14:textId="77777777">
          <w:pPr>
            <w:spacing w:line="20" w:lineRule="exact"/>
            <w:rPr>
              <w:sz w:val="2"/>
            </w:rPr>
          </w:pPr>
        </w:p>
      </w:tc>
    </w:tr>
  </w:tbl>
  <w:p w:rsidR="00B1405B" w14:paraId="6688B203" w14:textId="77777777">
    <w:pPr>
      <w:spacing w:line="45" w:lineRule="exact"/>
      <w:rPr>
        <w:sz w:val="5"/>
      </w:rPr>
    </w:pPr>
    <w:r>
      <w:t xml:space="preserve"> </w:t>
    </w:r>
  </w:p>
  <w:tbl>
    <w:tblPr>
      <w:tblW w:w="5000" w:type="pct"/>
      <w:tblLayout w:type="fixed"/>
      <w:tblLook w:val="04A0"/>
    </w:tblPr>
    <w:tblGrid>
      <w:gridCol w:w="6732"/>
      <w:gridCol w:w="1123"/>
      <w:gridCol w:w="1777"/>
    </w:tblGrid>
    <w:tr w14:paraId="4B4C859A"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25220B63"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261B96D4" w14:textId="77777777">
          <w:pPr>
            <w:rPr>
              <w:sz w:val="2"/>
            </w:rPr>
          </w:pPr>
        </w:p>
      </w:tc>
      <w:tc>
        <w:tcPr>
          <w:tcW w:w="1900" w:type="dxa"/>
          <w:tcMar>
            <w:top w:w="0" w:type="dxa"/>
            <w:left w:w="0" w:type="dxa"/>
            <w:bottom w:w="0" w:type="dxa"/>
            <w:right w:w="0" w:type="dxa"/>
          </w:tcMar>
        </w:tcPr>
        <w:p w:rsidR="00B1405B" w14:paraId="0B760FE5"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10</w:t>
          </w:r>
          <w:r>
            <w:rPr>
              <w:lang w:val="fr-FR"/>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047044AE"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52C58183"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620772A1" w14:textId="77777777">
          <w:pPr>
            <w:spacing w:line="20" w:lineRule="exact"/>
            <w:rPr>
              <w:sz w:val="2"/>
            </w:rPr>
          </w:pPr>
        </w:p>
      </w:tc>
    </w:tr>
  </w:tbl>
  <w:p w:rsidR="00B1405B" w14:paraId="7E0659D9" w14:textId="77777777">
    <w:pPr>
      <w:spacing w:line="45" w:lineRule="exact"/>
      <w:rPr>
        <w:sz w:val="5"/>
      </w:rPr>
    </w:pPr>
    <w:r>
      <w:t xml:space="preserve"> </w:t>
    </w:r>
  </w:p>
  <w:tbl>
    <w:tblPr>
      <w:tblW w:w="5000" w:type="pct"/>
      <w:tblLayout w:type="fixed"/>
      <w:tblLook w:val="04A0"/>
    </w:tblPr>
    <w:tblGrid>
      <w:gridCol w:w="6732"/>
      <w:gridCol w:w="1123"/>
      <w:gridCol w:w="1777"/>
    </w:tblGrid>
    <w:tr w14:paraId="120D2868"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54B1E32D"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47650D3D" w14:textId="77777777">
          <w:pPr>
            <w:rPr>
              <w:sz w:val="2"/>
            </w:rPr>
          </w:pPr>
        </w:p>
      </w:tc>
      <w:tc>
        <w:tcPr>
          <w:tcW w:w="1900" w:type="dxa"/>
          <w:tcMar>
            <w:top w:w="0" w:type="dxa"/>
            <w:left w:w="0" w:type="dxa"/>
            <w:bottom w:w="0" w:type="dxa"/>
            <w:right w:w="0" w:type="dxa"/>
          </w:tcMar>
        </w:tcPr>
        <w:p w:rsidR="00B1405B" w14:paraId="0AB9B97A"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11</w:t>
          </w:r>
          <w:r>
            <w:rPr>
              <w:lang w:val="fr-FR"/>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37AA7ADE"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6BCA0B5D"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22387AC1" w14:textId="77777777">
          <w:pPr>
            <w:spacing w:line="20" w:lineRule="exact"/>
            <w:rPr>
              <w:sz w:val="2"/>
            </w:rPr>
          </w:pPr>
        </w:p>
      </w:tc>
    </w:tr>
  </w:tbl>
  <w:p w:rsidR="00B1405B" w14:paraId="4122D30A" w14:textId="77777777">
    <w:pPr>
      <w:spacing w:line="45" w:lineRule="exact"/>
      <w:rPr>
        <w:sz w:val="5"/>
      </w:rPr>
    </w:pPr>
    <w:r>
      <w:t xml:space="preserve"> </w:t>
    </w:r>
  </w:p>
  <w:tbl>
    <w:tblPr>
      <w:tblW w:w="5000" w:type="pct"/>
      <w:tblLayout w:type="fixed"/>
      <w:tblLook w:val="04A0"/>
    </w:tblPr>
    <w:tblGrid>
      <w:gridCol w:w="6732"/>
      <w:gridCol w:w="1123"/>
      <w:gridCol w:w="1777"/>
    </w:tblGrid>
    <w:tr w14:paraId="5065C9C2"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700701F8"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57E3710B" w14:textId="77777777">
          <w:pPr>
            <w:rPr>
              <w:sz w:val="2"/>
            </w:rPr>
          </w:pPr>
        </w:p>
      </w:tc>
      <w:tc>
        <w:tcPr>
          <w:tcW w:w="1900" w:type="dxa"/>
          <w:tcMar>
            <w:top w:w="0" w:type="dxa"/>
            <w:left w:w="0" w:type="dxa"/>
            <w:bottom w:w="0" w:type="dxa"/>
            <w:right w:w="0" w:type="dxa"/>
          </w:tcMar>
        </w:tcPr>
        <w:p w:rsidR="00B1405B" w14:paraId="4B7486D7"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28</w:t>
          </w:r>
          <w:r>
            <w:rPr>
              <w:lang w:val="fr-FR"/>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2C562501" w14:textId="7777777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5F4BFA60" w14:textId="77777777">
    <w:pPr>
      <w:spacing w:line="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136F03E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5262311D"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3B8D0638"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1C03096B" w14:textId="77777777">
          <w:pPr>
            <w:spacing w:line="20" w:lineRule="exact"/>
            <w:rPr>
              <w:sz w:val="2"/>
            </w:rPr>
          </w:pPr>
        </w:p>
      </w:tc>
    </w:tr>
  </w:tbl>
  <w:p w:rsidR="00B1405B" w14:paraId="2C345C99" w14:textId="77777777">
    <w:pPr>
      <w:spacing w:line="45" w:lineRule="exact"/>
      <w:rPr>
        <w:sz w:val="5"/>
      </w:rPr>
    </w:pPr>
    <w:r>
      <w:t xml:space="preserve"> </w:t>
    </w:r>
  </w:p>
  <w:tbl>
    <w:tblPr>
      <w:tblW w:w="5000" w:type="pct"/>
      <w:tblLayout w:type="fixed"/>
      <w:tblLook w:val="04A0"/>
    </w:tblPr>
    <w:tblGrid>
      <w:gridCol w:w="6732"/>
      <w:gridCol w:w="1123"/>
      <w:gridCol w:w="1777"/>
    </w:tblGrid>
    <w:tr w14:paraId="715B6D30"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6FD133A5"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47B72785" w14:textId="77777777">
          <w:pPr>
            <w:rPr>
              <w:sz w:val="2"/>
            </w:rPr>
          </w:pPr>
        </w:p>
      </w:tc>
      <w:tc>
        <w:tcPr>
          <w:tcW w:w="1900" w:type="dxa"/>
          <w:tcMar>
            <w:top w:w="0" w:type="dxa"/>
            <w:left w:w="0" w:type="dxa"/>
            <w:bottom w:w="0" w:type="dxa"/>
            <w:right w:w="0" w:type="dxa"/>
          </w:tcMar>
        </w:tcPr>
        <w:p w:rsidR="00B1405B" w14:paraId="5873E66B"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2</w:t>
          </w:r>
          <w:r>
            <w:rPr>
              <w:lang w:val="fr-FR"/>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0DB47A22"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1AF2D45E"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5FBE19DB" w14:textId="77777777">
          <w:pPr>
            <w:spacing w:line="20" w:lineRule="exact"/>
            <w:rPr>
              <w:sz w:val="2"/>
            </w:rPr>
          </w:pPr>
        </w:p>
      </w:tc>
    </w:tr>
  </w:tbl>
  <w:p w:rsidR="00B1405B" w14:paraId="70C9E839" w14:textId="77777777">
    <w:pPr>
      <w:spacing w:line="45" w:lineRule="exact"/>
      <w:rPr>
        <w:sz w:val="5"/>
      </w:rPr>
    </w:pPr>
    <w:r>
      <w:t xml:space="preserve"> </w:t>
    </w:r>
  </w:p>
  <w:tbl>
    <w:tblPr>
      <w:tblW w:w="5000" w:type="pct"/>
      <w:tblLayout w:type="fixed"/>
      <w:tblLook w:val="04A0"/>
    </w:tblPr>
    <w:tblGrid>
      <w:gridCol w:w="6732"/>
      <w:gridCol w:w="1123"/>
      <w:gridCol w:w="1777"/>
    </w:tblGrid>
    <w:tr w14:paraId="0A21A036"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0CDEB6E4"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571AF6C2" w14:textId="77777777">
          <w:pPr>
            <w:rPr>
              <w:sz w:val="2"/>
            </w:rPr>
          </w:pPr>
        </w:p>
      </w:tc>
      <w:tc>
        <w:tcPr>
          <w:tcW w:w="1900" w:type="dxa"/>
          <w:tcMar>
            <w:top w:w="0" w:type="dxa"/>
            <w:left w:w="0" w:type="dxa"/>
            <w:bottom w:w="0" w:type="dxa"/>
            <w:right w:w="0" w:type="dxa"/>
          </w:tcMar>
        </w:tcPr>
        <w:p w:rsidR="00B1405B" w14:paraId="40795794"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3</w:t>
          </w:r>
          <w:r>
            <w:rPr>
              <w:lang w:val="fr-FR"/>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1928D471"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6FAB165F"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4E6ABB95" w14:textId="77777777">
          <w:pPr>
            <w:spacing w:line="20" w:lineRule="exact"/>
            <w:rPr>
              <w:sz w:val="2"/>
            </w:rPr>
          </w:pPr>
        </w:p>
      </w:tc>
    </w:tr>
  </w:tbl>
  <w:p w:rsidR="00B1405B" w14:paraId="11863326" w14:textId="77777777">
    <w:pPr>
      <w:spacing w:line="45" w:lineRule="exact"/>
      <w:rPr>
        <w:sz w:val="5"/>
      </w:rPr>
    </w:pPr>
    <w:r>
      <w:t xml:space="preserve"> </w:t>
    </w:r>
  </w:p>
  <w:tbl>
    <w:tblPr>
      <w:tblW w:w="5000" w:type="pct"/>
      <w:tblLayout w:type="fixed"/>
      <w:tblLook w:val="04A0"/>
    </w:tblPr>
    <w:tblGrid>
      <w:gridCol w:w="6732"/>
      <w:gridCol w:w="1123"/>
      <w:gridCol w:w="1777"/>
    </w:tblGrid>
    <w:tr w14:paraId="340D873D"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6464FD5D"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1158BA58" w14:textId="77777777">
          <w:pPr>
            <w:rPr>
              <w:sz w:val="2"/>
            </w:rPr>
          </w:pPr>
        </w:p>
      </w:tc>
      <w:tc>
        <w:tcPr>
          <w:tcW w:w="1900" w:type="dxa"/>
          <w:tcMar>
            <w:top w:w="0" w:type="dxa"/>
            <w:left w:w="0" w:type="dxa"/>
            <w:bottom w:w="0" w:type="dxa"/>
            <w:right w:w="0" w:type="dxa"/>
          </w:tcMar>
        </w:tcPr>
        <w:p w:rsidR="00B1405B" w14:paraId="13F1887B"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4</w:t>
          </w:r>
          <w:r>
            <w:rPr>
              <w:lang w:val="fr-FR"/>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748A9039"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603B3E2B"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02CBD1C6" w14:textId="77777777">
          <w:pPr>
            <w:spacing w:line="20" w:lineRule="exact"/>
            <w:rPr>
              <w:sz w:val="2"/>
            </w:rPr>
          </w:pPr>
        </w:p>
      </w:tc>
    </w:tr>
  </w:tbl>
  <w:p w:rsidR="00B1405B" w14:paraId="5BCCDC07" w14:textId="77777777">
    <w:pPr>
      <w:spacing w:line="45" w:lineRule="exact"/>
      <w:rPr>
        <w:sz w:val="5"/>
      </w:rPr>
    </w:pPr>
    <w:r>
      <w:t xml:space="preserve"> </w:t>
    </w:r>
  </w:p>
  <w:tbl>
    <w:tblPr>
      <w:tblW w:w="5000" w:type="pct"/>
      <w:tblLayout w:type="fixed"/>
      <w:tblLook w:val="04A0"/>
    </w:tblPr>
    <w:tblGrid>
      <w:gridCol w:w="6732"/>
      <w:gridCol w:w="1123"/>
      <w:gridCol w:w="1777"/>
    </w:tblGrid>
    <w:tr w14:paraId="0FAC9751"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5D21D24E"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758DEB66" w14:textId="77777777">
          <w:pPr>
            <w:rPr>
              <w:sz w:val="2"/>
            </w:rPr>
          </w:pPr>
        </w:p>
      </w:tc>
      <w:tc>
        <w:tcPr>
          <w:tcW w:w="1900" w:type="dxa"/>
          <w:tcMar>
            <w:top w:w="0" w:type="dxa"/>
            <w:left w:w="0" w:type="dxa"/>
            <w:bottom w:w="0" w:type="dxa"/>
            <w:right w:w="0" w:type="dxa"/>
          </w:tcMar>
        </w:tcPr>
        <w:p w:rsidR="00B1405B" w14:paraId="608CABED"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5</w:t>
          </w:r>
          <w:r>
            <w:rPr>
              <w:lang w:val="fr-FR"/>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41B2C241"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1A82131B"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01D31966" w14:textId="77777777">
          <w:pPr>
            <w:spacing w:line="20" w:lineRule="exact"/>
            <w:rPr>
              <w:sz w:val="2"/>
            </w:rPr>
          </w:pPr>
        </w:p>
      </w:tc>
    </w:tr>
  </w:tbl>
  <w:p w:rsidR="00B1405B" w14:paraId="0B23BD5E" w14:textId="77777777">
    <w:pPr>
      <w:spacing w:line="45" w:lineRule="exact"/>
      <w:rPr>
        <w:sz w:val="5"/>
      </w:rPr>
    </w:pPr>
    <w:r>
      <w:t xml:space="preserve"> </w:t>
    </w:r>
  </w:p>
  <w:tbl>
    <w:tblPr>
      <w:tblW w:w="5000" w:type="pct"/>
      <w:tblLayout w:type="fixed"/>
      <w:tblLook w:val="04A0"/>
    </w:tblPr>
    <w:tblGrid>
      <w:gridCol w:w="6732"/>
      <w:gridCol w:w="1123"/>
      <w:gridCol w:w="1777"/>
    </w:tblGrid>
    <w:tr w14:paraId="43FDBB32"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75247F5C"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1436DFD0" w14:textId="77777777">
          <w:pPr>
            <w:rPr>
              <w:sz w:val="2"/>
            </w:rPr>
          </w:pPr>
        </w:p>
      </w:tc>
      <w:tc>
        <w:tcPr>
          <w:tcW w:w="1900" w:type="dxa"/>
          <w:tcMar>
            <w:top w:w="0" w:type="dxa"/>
            <w:left w:w="0" w:type="dxa"/>
            <w:bottom w:w="0" w:type="dxa"/>
            <w:right w:w="0" w:type="dxa"/>
          </w:tcMar>
        </w:tcPr>
        <w:p w:rsidR="00B1405B" w14:paraId="1834FDEA"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6</w:t>
          </w:r>
          <w:r>
            <w:rPr>
              <w:lang w:val="fr-FR"/>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59CF2C9F"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37EAC0D9"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7BEFC1CD" w14:textId="77777777">
          <w:pPr>
            <w:spacing w:line="20" w:lineRule="exact"/>
            <w:rPr>
              <w:sz w:val="2"/>
            </w:rPr>
          </w:pPr>
        </w:p>
      </w:tc>
    </w:tr>
  </w:tbl>
  <w:p w:rsidR="00B1405B" w14:paraId="43F5038C" w14:textId="77777777">
    <w:pPr>
      <w:spacing w:line="45" w:lineRule="exact"/>
      <w:rPr>
        <w:sz w:val="5"/>
      </w:rPr>
    </w:pPr>
    <w:r>
      <w:t xml:space="preserve"> </w:t>
    </w:r>
  </w:p>
  <w:tbl>
    <w:tblPr>
      <w:tblW w:w="5000" w:type="pct"/>
      <w:tblLayout w:type="fixed"/>
      <w:tblLook w:val="04A0"/>
    </w:tblPr>
    <w:tblGrid>
      <w:gridCol w:w="6732"/>
      <w:gridCol w:w="1123"/>
      <w:gridCol w:w="1777"/>
    </w:tblGrid>
    <w:tr w14:paraId="26D901B2"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2995ECF9"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77B0E17F" w14:textId="77777777">
          <w:pPr>
            <w:rPr>
              <w:sz w:val="2"/>
            </w:rPr>
          </w:pPr>
        </w:p>
      </w:tc>
      <w:tc>
        <w:tcPr>
          <w:tcW w:w="1900" w:type="dxa"/>
          <w:tcMar>
            <w:top w:w="0" w:type="dxa"/>
            <w:left w:w="0" w:type="dxa"/>
            <w:bottom w:w="0" w:type="dxa"/>
            <w:right w:w="0" w:type="dxa"/>
          </w:tcMar>
        </w:tcPr>
        <w:p w:rsidR="00B1405B" w14:paraId="57C7CB8F"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7</w:t>
          </w:r>
          <w:r>
            <w:rPr>
              <w:lang w:val="fr-FR"/>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1D4417AD"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1C35B21F"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584CFA93" w14:textId="77777777">
          <w:pPr>
            <w:spacing w:line="20" w:lineRule="exact"/>
            <w:rPr>
              <w:sz w:val="2"/>
            </w:rPr>
          </w:pPr>
        </w:p>
      </w:tc>
    </w:tr>
  </w:tbl>
  <w:p w:rsidR="00B1405B" w14:paraId="52FF0522" w14:textId="77777777">
    <w:pPr>
      <w:spacing w:line="45" w:lineRule="exact"/>
      <w:rPr>
        <w:sz w:val="5"/>
      </w:rPr>
    </w:pPr>
    <w:r>
      <w:t xml:space="preserve"> </w:t>
    </w:r>
  </w:p>
  <w:tbl>
    <w:tblPr>
      <w:tblW w:w="5000" w:type="pct"/>
      <w:tblLayout w:type="fixed"/>
      <w:tblLook w:val="04A0"/>
    </w:tblPr>
    <w:tblGrid>
      <w:gridCol w:w="6732"/>
      <w:gridCol w:w="1123"/>
      <w:gridCol w:w="1777"/>
    </w:tblGrid>
    <w:tr w14:paraId="3EDA81CF"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1C74DA32"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49E378C5" w14:textId="77777777">
          <w:pPr>
            <w:rPr>
              <w:sz w:val="2"/>
            </w:rPr>
          </w:pPr>
        </w:p>
      </w:tc>
      <w:tc>
        <w:tcPr>
          <w:tcW w:w="1900" w:type="dxa"/>
          <w:tcMar>
            <w:top w:w="0" w:type="dxa"/>
            <w:left w:w="0" w:type="dxa"/>
            <w:bottom w:w="0" w:type="dxa"/>
            <w:right w:w="0" w:type="dxa"/>
          </w:tcMar>
        </w:tcPr>
        <w:p w:rsidR="00B1405B" w14:paraId="369CF7C8"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8</w:t>
          </w:r>
          <w:r>
            <w:rPr>
              <w:lang w:val="fr-FR"/>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1877F18E" w14:textId="77777777">
    <w:pPr>
      <w:pStyle w:val="TableNote"/>
      <w:spacing w:after="75"/>
      <w:rPr>
        <w:lang w:val="fr-FR"/>
      </w:rPr>
    </w:pPr>
  </w:p>
  <w:tbl>
    <w:tblPr>
      <w:tblW w:w="5000" w:type="pct"/>
      <w:tblBorders>
        <w:top w:val="dashSmallGap" w:sz="6" w:space="0" w:color="808080"/>
      </w:tblBorders>
      <w:tblLayout w:type="fixed"/>
      <w:tblLook w:val="04A0"/>
    </w:tblPr>
    <w:tblGrid>
      <w:gridCol w:w="9632"/>
    </w:tblGrid>
    <w:tr w14:paraId="166BE0D6"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B1405B" w14:paraId="4C7A99D2" w14:textId="77777777">
          <w:pPr>
            <w:spacing w:line="20" w:lineRule="exact"/>
            <w:rPr>
              <w:sz w:val="2"/>
            </w:rPr>
          </w:pPr>
        </w:p>
      </w:tc>
    </w:tr>
  </w:tbl>
  <w:p w:rsidR="00B1405B" w14:paraId="439D3986" w14:textId="77777777">
    <w:pPr>
      <w:spacing w:line="45" w:lineRule="exact"/>
      <w:rPr>
        <w:sz w:val="5"/>
      </w:rPr>
    </w:pPr>
    <w:r>
      <w:t xml:space="preserve"> </w:t>
    </w:r>
  </w:p>
  <w:tbl>
    <w:tblPr>
      <w:tblW w:w="5000" w:type="pct"/>
      <w:tblLayout w:type="fixed"/>
      <w:tblLook w:val="04A0"/>
    </w:tblPr>
    <w:tblGrid>
      <w:gridCol w:w="6732"/>
      <w:gridCol w:w="1123"/>
      <w:gridCol w:w="1777"/>
    </w:tblGrid>
    <w:tr w14:paraId="14DD4D69" w14:textId="77777777">
      <w:tblPrEx>
        <w:tblW w:w="5000" w:type="pct"/>
        <w:tblLayout w:type="fixed"/>
        <w:tblLook w:val="04A0"/>
      </w:tblPrEx>
      <w:trPr>
        <w:trHeight w:val="585"/>
      </w:trPr>
      <w:tc>
        <w:tcPr>
          <w:tcW w:w="7200" w:type="dxa"/>
          <w:tcMar>
            <w:top w:w="0" w:type="dxa"/>
            <w:left w:w="0" w:type="dxa"/>
            <w:bottom w:w="0" w:type="dxa"/>
            <w:right w:w="0" w:type="dxa"/>
          </w:tcMar>
        </w:tcPr>
        <w:p w:rsidR="00B1405B" w14:paraId="01B4A3F9" w14:textId="77777777">
          <w:pPr>
            <w:pStyle w:val="FooterTitle"/>
            <w:rPr>
              <w:lang w:val="fr-FR"/>
            </w:rPr>
          </w:pPr>
          <w:r>
            <w:rPr>
              <w:lang w:val="fr-FR"/>
            </w:rPr>
            <w:t>Informations semestrielles au 30/06/2025</w:t>
          </w:r>
        </w:p>
      </w:tc>
      <w:tc>
        <w:tcPr>
          <w:tcW w:w="1200" w:type="dxa"/>
          <w:tcMar>
            <w:top w:w="0" w:type="dxa"/>
            <w:left w:w="0" w:type="dxa"/>
            <w:bottom w:w="0" w:type="dxa"/>
            <w:right w:w="0" w:type="dxa"/>
          </w:tcMar>
        </w:tcPr>
        <w:p w:rsidR="00B1405B" w14:paraId="0A033637" w14:textId="77777777">
          <w:pPr>
            <w:rPr>
              <w:sz w:val="2"/>
            </w:rPr>
          </w:pPr>
        </w:p>
      </w:tc>
      <w:tc>
        <w:tcPr>
          <w:tcW w:w="1900" w:type="dxa"/>
          <w:tcMar>
            <w:top w:w="0" w:type="dxa"/>
            <w:left w:w="0" w:type="dxa"/>
            <w:bottom w:w="0" w:type="dxa"/>
            <w:right w:w="0" w:type="dxa"/>
          </w:tcMar>
        </w:tcPr>
        <w:p w:rsidR="00B1405B" w14:paraId="38439CA6" w14:textId="77777777">
          <w:pPr>
            <w:pStyle w:val="FooterIndex"/>
            <w:rPr>
              <w:lang w:val="fr-FR"/>
            </w:rPr>
          </w:pPr>
          <w:r>
            <w:rPr>
              <w:lang w:val="fr-FR"/>
            </w:rPr>
            <w:fldChar w:fldCharType="begin"/>
          </w:r>
          <w:r>
            <w:rPr>
              <w:lang w:val="fr-FR"/>
            </w:rPr>
            <w:instrText>PAGE -1</w:instrText>
          </w:r>
          <w:r>
            <w:rPr>
              <w:lang w:val="fr-FR"/>
            </w:rPr>
            <w:fldChar w:fldCharType="separate"/>
          </w:r>
          <w:r>
            <w:rPr>
              <w:rFonts w:ascii="Arial" w:eastAsia="Arial" w:hAnsi="Arial" w:cs="Arial"/>
              <w:color w:val="000000"/>
              <w:sz w:val="16"/>
              <w:lang w:val="fr-FR" w:eastAsia="en-US" w:bidi="ar-SA"/>
            </w:rPr>
            <w:t>9</w:t>
          </w:r>
          <w:r>
            <w:rPr>
              <w:lang w:val="fr-FR"/>
            </w:rPr>
            <w:fldChar w:fldCharType="end"/>
          </w:r>
        </w:p>
      </w:tc>
    </w:tr>
  </w:tbl>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075B770C" w14:textId="77777777">
    <w:pPr>
      <w:spacing w:line="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661FAFD1" w14:textId="77777777">
    <w:pPr>
      <w:pStyle w:val="HeaderTitleFES"/>
      <w:spacing w:before="60"/>
      <w:rPr>
        <w:lang w:val="fr-FR"/>
      </w:rPr>
    </w:pPr>
    <w:r>
      <w:rPr>
        <w:lang w:val="fr-FR"/>
      </w:rPr>
      <w:t>AMUNDI OBLIG ETAT ESR</w:t>
    </w:r>
  </w:p>
  <w:p w:rsidR="00B1405B" w14:paraId="68A8CDAC" w14:textId="77777777">
    <w:pPr>
      <w:pStyle w:val="HeaderTitle2FES"/>
      <w:spacing w:after="45"/>
      <w:rPr>
        <w:lang w:val="fr-FR"/>
      </w:rPr>
    </w:pPr>
    <w:r>
      <w:rPr>
        <w:lang w:val="fr-FR"/>
      </w:rPr>
      <w:t>FCPE - Fonds d'épargne salariale</w:t>
    </w:r>
  </w:p>
  <w:p w:rsidR="00B1405B" w14:paraId="2EE73D24" w14:textId="77777777">
    <w:pPr>
      <w:rPr>
        <w:rFonts w:ascii="Arial" w:eastAsia="Arial" w:hAnsi="Arial" w:cs="Arial"/>
        <w:color w:val="232323"/>
        <w:sz w:val="16"/>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27F5B0CD" w14:textId="77777777">
    <w:pPr>
      <w:pStyle w:val="HeaderTitleFES"/>
      <w:spacing w:before="60"/>
      <w:rPr>
        <w:lang w:val="fr-FR"/>
      </w:rPr>
    </w:pPr>
    <w:r>
      <w:rPr>
        <w:lang w:val="fr-FR"/>
      </w:rPr>
      <w:t>AMUNDI OBLIG ETAT ESR</w:t>
    </w:r>
  </w:p>
  <w:p w:rsidR="00B1405B" w14:paraId="178C6FA8" w14:textId="77777777">
    <w:pPr>
      <w:pStyle w:val="HeaderTitle2FES"/>
      <w:spacing w:after="45"/>
      <w:rPr>
        <w:lang w:val="fr-FR"/>
      </w:rPr>
    </w:pPr>
    <w:r>
      <w:rPr>
        <w:lang w:val="fr-FR"/>
      </w:rPr>
      <w:t>FCPE - Fonds d'épargne salariale</w:t>
    </w:r>
  </w:p>
  <w:p w:rsidR="00B1405B" w14:paraId="01A448F1" w14:textId="77777777">
    <w:pPr>
      <w:rPr>
        <w:rFonts w:ascii="Arial" w:eastAsia="Arial" w:hAnsi="Arial" w:cs="Arial"/>
        <w:color w:val="232323"/>
        <w:sz w:val="16"/>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649C254A" w14:textId="77777777">
    <w:pPr>
      <w:pStyle w:val="HeaderTitleFES"/>
      <w:spacing w:before="60"/>
      <w:rPr>
        <w:lang w:val="fr-FR"/>
      </w:rPr>
    </w:pPr>
    <w:r>
      <w:rPr>
        <w:lang w:val="fr-FR"/>
      </w:rPr>
      <w:t>AMUNDI OBLIG ETAT ESR</w:t>
    </w:r>
  </w:p>
  <w:p w:rsidR="00B1405B" w14:paraId="554F78E0" w14:textId="77777777">
    <w:pPr>
      <w:pStyle w:val="HeaderTitle2FES"/>
      <w:spacing w:after="45"/>
      <w:rPr>
        <w:lang w:val="fr-FR"/>
      </w:rPr>
    </w:pPr>
    <w:r>
      <w:rPr>
        <w:lang w:val="fr-FR"/>
      </w:rPr>
      <w:t>FCPE - Fonds d'épargne salariale</w:t>
    </w:r>
  </w:p>
  <w:p w:rsidR="00B1405B" w14:paraId="64DCFFEA" w14:textId="77777777">
    <w:pPr>
      <w:rPr>
        <w:rFonts w:ascii="Arial" w:eastAsia="Arial" w:hAnsi="Arial" w:cs="Arial"/>
        <w:color w:val="232323"/>
        <w:sz w:val="16"/>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72041B8E" w14:textId="7777777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3F2E96AF" w14:textId="77777777">
    <w:pPr>
      <w:spacing w:line="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6EE95741"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3EAB7160" w14:textId="77777777">
    <w:pPr>
      <w:pStyle w:val="HeaderTitleFES"/>
      <w:spacing w:before="60"/>
      <w:rPr>
        <w:lang w:val="fr-FR"/>
      </w:rPr>
    </w:pPr>
    <w:r>
      <w:rPr>
        <w:lang w:val="fr-FR"/>
      </w:rPr>
      <w:t>AMUNDI OBLIG ETAT ESR</w:t>
    </w:r>
  </w:p>
  <w:p w:rsidR="00B1405B" w14:paraId="522942AC" w14:textId="77777777">
    <w:pPr>
      <w:pStyle w:val="HeaderTitle2FES"/>
      <w:spacing w:after="45"/>
      <w:rPr>
        <w:lang w:val="fr-FR"/>
      </w:rPr>
    </w:pPr>
    <w:r>
      <w:rPr>
        <w:lang w:val="fr-FR"/>
      </w:rPr>
      <w:t>FCPE - Fonds d'épargne salariale</w:t>
    </w:r>
  </w:p>
  <w:p w:rsidR="00B1405B" w14:paraId="13EF8F50" w14:textId="77777777">
    <w:pPr>
      <w:rPr>
        <w:rFonts w:ascii="Arial" w:eastAsia="Arial" w:hAnsi="Arial" w:cs="Arial"/>
        <w:color w:val="232323"/>
        <w:sz w:val="16"/>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3FB2F8FD" w14:textId="77777777">
    <w:pPr>
      <w:pStyle w:val="HeaderTitleFES"/>
      <w:spacing w:before="60"/>
      <w:rPr>
        <w:lang w:val="fr-FR"/>
      </w:rPr>
    </w:pPr>
    <w:r>
      <w:rPr>
        <w:lang w:val="fr-FR"/>
      </w:rPr>
      <w:t>AMUNDI OBLIG ETAT ESR</w:t>
    </w:r>
  </w:p>
  <w:p w:rsidR="00B1405B" w14:paraId="5006C57F" w14:textId="77777777">
    <w:pPr>
      <w:pStyle w:val="HeaderTitle2FES"/>
      <w:spacing w:after="45"/>
      <w:rPr>
        <w:lang w:val="fr-FR"/>
      </w:rPr>
    </w:pPr>
    <w:r>
      <w:rPr>
        <w:lang w:val="fr-FR"/>
      </w:rPr>
      <w:t>FCPE - Fonds d'épargne salariale</w:t>
    </w:r>
  </w:p>
  <w:p w:rsidR="00B1405B" w14:paraId="2ED36CD5" w14:textId="77777777">
    <w:pPr>
      <w:rPr>
        <w:rFonts w:ascii="Arial" w:eastAsia="Arial" w:hAnsi="Arial" w:cs="Arial"/>
        <w:color w:val="232323"/>
        <w:sz w:val="16"/>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2F216B13" w14:textId="77777777">
    <w:pPr>
      <w:pStyle w:val="HeaderTitleFES"/>
      <w:spacing w:before="60"/>
      <w:rPr>
        <w:lang w:val="fr-FR"/>
      </w:rPr>
    </w:pPr>
    <w:r>
      <w:rPr>
        <w:lang w:val="fr-FR"/>
      </w:rPr>
      <w:t>AMUNDI OBLIG ETAT ESR</w:t>
    </w:r>
  </w:p>
  <w:p w:rsidR="00B1405B" w14:paraId="30157A24" w14:textId="77777777">
    <w:pPr>
      <w:pStyle w:val="HeaderTitle2FES"/>
      <w:spacing w:after="45"/>
      <w:rPr>
        <w:lang w:val="fr-FR"/>
      </w:rPr>
    </w:pPr>
    <w:r>
      <w:rPr>
        <w:lang w:val="fr-FR"/>
      </w:rPr>
      <w:t>FCPE - Fonds d'épargne salariale</w:t>
    </w:r>
  </w:p>
  <w:p w:rsidR="00B1405B" w14:paraId="42FB806F" w14:textId="77777777">
    <w:pPr>
      <w:rPr>
        <w:rFonts w:ascii="Arial" w:eastAsia="Arial" w:hAnsi="Arial" w:cs="Arial"/>
        <w:color w:val="232323"/>
        <w:sz w:val="16"/>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48532A54" w14:textId="77777777">
    <w:pPr>
      <w:pStyle w:val="HeaderTitleFES"/>
      <w:spacing w:before="60"/>
      <w:rPr>
        <w:lang w:val="fr-FR"/>
      </w:rPr>
    </w:pPr>
    <w:r>
      <w:rPr>
        <w:lang w:val="fr-FR"/>
      </w:rPr>
      <w:t>AMUNDI OBLIG ETAT ESR</w:t>
    </w:r>
  </w:p>
  <w:p w:rsidR="00B1405B" w14:paraId="398BBE7E" w14:textId="77777777">
    <w:pPr>
      <w:pStyle w:val="HeaderTitle2FES"/>
      <w:spacing w:after="45"/>
      <w:rPr>
        <w:lang w:val="fr-FR"/>
      </w:rPr>
    </w:pPr>
    <w:r>
      <w:rPr>
        <w:lang w:val="fr-FR"/>
      </w:rPr>
      <w:t>FCPE - Fonds d'épargne salariale</w:t>
    </w:r>
  </w:p>
  <w:p w:rsidR="00B1405B" w14:paraId="4117C9C8" w14:textId="77777777">
    <w:pPr>
      <w:rPr>
        <w:rFonts w:ascii="Arial" w:eastAsia="Arial" w:hAnsi="Arial" w:cs="Arial"/>
        <w:color w:val="232323"/>
        <w:sz w:val="16"/>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04616ED4" w14:textId="77777777">
    <w:pPr>
      <w:pStyle w:val="HeaderTitleFES"/>
      <w:spacing w:before="60"/>
      <w:rPr>
        <w:lang w:val="fr-FR"/>
      </w:rPr>
    </w:pPr>
    <w:r>
      <w:rPr>
        <w:lang w:val="fr-FR"/>
      </w:rPr>
      <w:t>AMUNDI OBLIG ETAT ESR</w:t>
    </w:r>
  </w:p>
  <w:p w:rsidR="00B1405B" w14:paraId="28E573BD" w14:textId="77777777">
    <w:pPr>
      <w:pStyle w:val="HeaderTitle2FES"/>
      <w:spacing w:after="45"/>
      <w:rPr>
        <w:lang w:val="fr-FR"/>
      </w:rPr>
    </w:pPr>
    <w:r>
      <w:rPr>
        <w:lang w:val="fr-FR"/>
      </w:rPr>
      <w:t>FCPE - Fonds d'épargne salariale</w:t>
    </w:r>
  </w:p>
  <w:p w:rsidR="00B1405B" w14:paraId="0595E065" w14:textId="77777777">
    <w:pPr>
      <w:rPr>
        <w:rFonts w:ascii="Arial" w:eastAsia="Arial" w:hAnsi="Arial" w:cs="Arial"/>
        <w:color w:val="232323"/>
        <w:sz w:val="16"/>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30F0013A" w14:textId="77777777">
    <w:pPr>
      <w:pStyle w:val="HeaderTitleFES"/>
      <w:spacing w:before="60"/>
      <w:rPr>
        <w:lang w:val="fr-FR"/>
      </w:rPr>
    </w:pPr>
    <w:r>
      <w:rPr>
        <w:lang w:val="fr-FR"/>
      </w:rPr>
      <w:t>AMUNDI OBLIG ETAT ESR</w:t>
    </w:r>
  </w:p>
  <w:p w:rsidR="00B1405B" w14:paraId="026BD422" w14:textId="77777777">
    <w:pPr>
      <w:pStyle w:val="HeaderTitle2FES"/>
      <w:spacing w:after="45"/>
      <w:rPr>
        <w:lang w:val="fr-FR"/>
      </w:rPr>
    </w:pPr>
    <w:r>
      <w:rPr>
        <w:lang w:val="fr-FR"/>
      </w:rPr>
      <w:t>FCPE - Fonds d'épargne salariale</w:t>
    </w:r>
  </w:p>
  <w:p w:rsidR="00B1405B" w14:paraId="7DB5C974" w14:textId="77777777">
    <w:pPr>
      <w:rPr>
        <w:rFonts w:ascii="Arial" w:eastAsia="Arial" w:hAnsi="Arial" w:cs="Arial"/>
        <w:color w:val="232323"/>
        <w:sz w:val="16"/>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483FE2E9" w14:textId="77777777">
    <w:pPr>
      <w:pStyle w:val="HeaderTitleFES"/>
      <w:spacing w:before="60"/>
      <w:rPr>
        <w:lang w:val="fr-FR"/>
      </w:rPr>
    </w:pPr>
    <w:r>
      <w:rPr>
        <w:lang w:val="fr-FR"/>
      </w:rPr>
      <w:t>AMUNDI OBLIG ETAT ESR</w:t>
    </w:r>
  </w:p>
  <w:p w:rsidR="00B1405B" w14:paraId="55F0DFD5" w14:textId="77777777">
    <w:pPr>
      <w:pStyle w:val="HeaderTitle2FES"/>
      <w:spacing w:after="45"/>
      <w:rPr>
        <w:lang w:val="fr-FR"/>
      </w:rPr>
    </w:pPr>
    <w:r>
      <w:rPr>
        <w:lang w:val="fr-FR"/>
      </w:rPr>
      <w:t>FCPE - Fonds d'épargne salariale</w:t>
    </w:r>
  </w:p>
  <w:p w:rsidR="00B1405B" w14:paraId="14C7CA65" w14:textId="77777777">
    <w:pPr>
      <w:rPr>
        <w:rFonts w:ascii="Arial" w:eastAsia="Arial" w:hAnsi="Arial" w:cs="Arial"/>
        <w:color w:val="232323"/>
        <w:sz w:val="16"/>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405B" w14:paraId="63BCE1A5" w14:textId="77777777">
    <w:pPr>
      <w:pStyle w:val="HeaderTitleFES"/>
      <w:spacing w:before="60"/>
      <w:rPr>
        <w:lang w:val="fr-FR"/>
      </w:rPr>
    </w:pPr>
    <w:r>
      <w:rPr>
        <w:lang w:val="fr-FR"/>
      </w:rPr>
      <w:t>AMUNDI OBLIG ETAT ESR</w:t>
    </w:r>
  </w:p>
  <w:p w:rsidR="00B1405B" w14:paraId="60295773" w14:textId="77777777">
    <w:pPr>
      <w:pStyle w:val="HeaderTitle2FES"/>
      <w:spacing w:after="45"/>
      <w:rPr>
        <w:lang w:val="fr-FR"/>
      </w:rPr>
    </w:pPr>
    <w:r>
      <w:rPr>
        <w:lang w:val="fr-FR"/>
      </w:rPr>
      <w:t>FCPE - Fonds d'épargne salariale</w:t>
    </w:r>
  </w:p>
  <w:p w:rsidR="00B1405B" w14:paraId="2D0CAED2" w14:textId="77777777">
    <w:pPr>
      <w:rPr>
        <w:rFonts w:ascii="Arial" w:eastAsia="Arial" w:hAnsi="Arial" w:cs="Arial"/>
        <w:color w:val="232323"/>
        <w:sz w:val="16"/>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5B"/>
    <w:rsid w:val="000076AE"/>
    <w:rsid w:val="00993067"/>
    <w:rsid w:val="00A77B3E"/>
    <w:rsid w:val="00B1405B"/>
    <w:rsid w:val="00B55AE3"/>
    <w:rsid w:val="00D72B2B"/>
  </w:rsids>
  <m:mathPr>
    <m:mathFont m:val="Cambria Math"/>
  </m:mathPr>
  <w:themeFontLang w:val="fr-FR"/>
  <w:clrSchemeMapping w:bg1="light1" w:t1="dark1" w:bg2="light2" w:t2="dark2" w:accent1="accent1" w:accent2="accent2" w:accent3="accent3" w:accent4="accent4" w:accent5="accent5" w:accent6="accent6" w:hyperlink="hyperlink" w:followedHyperlink="followedHyperlink"/>
  <w:doNotIncludeSubdocsInStats/>
  <w14:docId w14:val="29C364DE"/>
  <w15:docId w15:val="{78C7DCE4-386D-4D7A-A8E1-C25EB7443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160"/>
      <w:jc w:val="both"/>
      <w:outlineLvl w:val="0"/>
    </w:pPr>
    <w:rPr>
      <w:rFonts w:ascii="Arial" w:eastAsia="Arial" w:hAnsi="Arial" w:cs="Arial"/>
      <w:b/>
      <w:bCs/>
      <w:color w:val="232323"/>
      <w:kern w:val="32"/>
      <w:sz w:val="36"/>
      <w:szCs w:val="32"/>
    </w:rPr>
  </w:style>
  <w:style w:type="paragraph" w:styleId="Heading2">
    <w:name w:val="heading 2"/>
    <w:basedOn w:val="Normal"/>
    <w:next w:val="Normal"/>
    <w:qFormat/>
    <w:rsid w:val="00EF7B96"/>
    <w:pPr>
      <w:keepNext/>
      <w:spacing w:before="200" w:after="160"/>
      <w:jc w:val="both"/>
      <w:outlineLvl w:val="1"/>
    </w:pPr>
    <w:rPr>
      <w:rFonts w:ascii="Arial" w:eastAsia="Arial" w:hAnsi="Arial" w:cs="Arial"/>
      <w:b/>
      <w:bCs/>
      <w:i/>
      <w:iCs/>
      <w:color w:val="232323"/>
      <w:sz w:val="36"/>
      <w:szCs w:val="28"/>
    </w:rPr>
  </w:style>
  <w:style w:type="paragraph" w:styleId="Heading3">
    <w:name w:val="heading 3"/>
    <w:basedOn w:val="Normal"/>
    <w:next w:val="Normal"/>
    <w:qFormat/>
    <w:rsid w:val="00EF7B96"/>
    <w:pPr>
      <w:keepNext/>
      <w:spacing w:after="160"/>
      <w:jc w:val="both"/>
      <w:outlineLvl w:val="2"/>
    </w:pPr>
    <w:rPr>
      <w:rFonts w:ascii="Arial" w:eastAsia="Arial" w:hAnsi="Arial" w:cs="Arial"/>
      <w:b/>
      <w:bCs/>
      <w:color w:val="232323"/>
      <w:sz w:val="20"/>
      <w:szCs w:val="26"/>
    </w:rPr>
  </w:style>
  <w:style w:type="paragraph" w:styleId="Heading4">
    <w:name w:val="heading 4"/>
    <w:basedOn w:val="Normal"/>
    <w:next w:val="Normal"/>
    <w:qFormat/>
    <w:rsid w:val="00EF7B96"/>
    <w:pPr>
      <w:keepNext/>
      <w:spacing w:after="160"/>
      <w:jc w:val="both"/>
      <w:outlineLvl w:val="3"/>
    </w:pPr>
    <w:rPr>
      <w:rFonts w:ascii="Arial" w:eastAsia="Arial" w:hAnsi="Arial" w:cs="Arial"/>
      <w:b/>
      <w:bCs/>
      <w:color w:val="232323"/>
      <w:sz w:val="20"/>
      <w:szCs w:val="28"/>
    </w:rPr>
  </w:style>
  <w:style w:type="paragraph" w:styleId="Heading5">
    <w:name w:val="heading 5"/>
    <w:basedOn w:val="Normal"/>
    <w:next w:val="Normal"/>
    <w:qFormat/>
    <w:rsid w:val="00EF7B96"/>
    <w:pPr>
      <w:spacing w:before="240" w:after="160"/>
      <w:jc w:val="both"/>
      <w:outlineLvl w:val="4"/>
    </w:pPr>
    <w:rPr>
      <w:rFonts w:ascii="Arial" w:eastAsia="Arial" w:hAnsi="Arial" w:cs="Arial"/>
      <w:b/>
      <w:bCs/>
      <w:i/>
      <w:iCs/>
      <w:color w:val="232323"/>
      <w:sz w:val="32"/>
      <w:szCs w:val="26"/>
    </w:rPr>
  </w:style>
  <w:style w:type="paragraph" w:styleId="Heading6">
    <w:name w:val="heading 6"/>
    <w:basedOn w:val="Normal"/>
    <w:next w:val="Normal"/>
    <w:qFormat/>
    <w:rsid w:val="00EF7B96"/>
    <w:pPr>
      <w:jc w:val="both"/>
      <w:outlineLvl w:val="5"/>
    </w:pPr>
    <w:rPr>
      <w:rFonts w:ascii="Arial" w:eastAsia="Arial" w:hAnsi="Arial" w:cs="Arial"/>
      <w:b/>
      <w:bCs/>
      <w:color w:val="232323"/>
      <w:sz w:val="32"/>
      <w:szCs w:val="22"/>
    </w:rPr>
  </w:style>
  <w:style w:type="paragraph" w:styleId="Heading7">
    <w:name w:val="heading 7"/>
    <w:basedOn w:val="Normal"/>
    <w:next w:val="Normal"/>
    <w:qFormat/>
    <w:rsid w:val="00EF7B96"/>
    <w:pPr>
      <w:jc w:val="both"/>
      <w:outlineLvl w:val="6"/>
    </w:pPr>
    <w:rPr>
      <w:rFonts w:ascii="Arial" w:eastAsia="Arial" w:hAnsi="Arial" w:cs="Arial"/>
      <w:b/>
      <w:color w:val="232323"/>
      <w:sz w:val="36"/>
    </w:rPr>
  </w:style>
  <w:style w:type="paragraph" w:styleId="Heading8">
    <w:name w:val="heading 8"/>
    <w:basedOn w:val="Normal"/>
    <w:next w:val="Normal"/>
    <w:qFormat/>
    <w:rsid w:val="00EF7B96"/>
    <w:pPr>
      <w:spacing w:before="240" w:after="160"/>
      <w:jc w:val="both"/>
      <w:outlineLvl w:val="7"/>
    </w:pPr>
    <w:rPr>
      <w:rFonts w:ascii="Arial" w:eastAsia="Arial" w:hAnsi="Arial" w:cs="Arial"/>
      <w:b/>
      <w:i/>
      <w:iCs/>
      <w:color w:val="232323"/>
      <w:sz w:val="32"/>
    </w:rPr>
  </w:style>
  <w:style w:type="paragraph" w:styleId="Heading9">
    <w:name w:val="heading 9"/>
    <w:basedOn w:val="Normal"/>
    <w:next w:val="Normal"/>
    <w:qFormat/>
    <w:rsid w:val="00EF7B96"/>
    <w:pPr>
      <w:spacing w:before="240" w:after="160"/>
      <w:jc w:val="both"/>
      <w:outlineLvl w:val="8"/>
    </w:pPr>
    <w:rPr>
      <w:rFonts w:ascii="Arial" w:eastAsia="Arial" w:hAnsi="Arial" w:cs="Arial"/>
      <w:b/>
      <w:color w:val="232323"/>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mpleStyle">
    <w:name w:val="SimpleStyle"/>
    <w:qFormat/>
    <w:rPr>
      <w:rFonts w:ascii="Arial" w:eastAsia="Arial" w:hAnsi="Arial" w:cs="Arial"/>
      <w:color w:val="232323"/>
      <w:sz w:val="18"/>
    </w:rPr>
  </w:style>
  <w:style w:type="paragraph" w:customStyle="1" w:styleId="SimpleStyleTableau">
    <w:name w:val="SimpleStyleTableau"/>
    <w:qFormat/>
    <w:rPr>
      <w:rFonts w:ascii="Arial" w:eastAsia="Arial" w:hAnsi="Arial" w:cs="Arial"/>
      <w:color w:val="232323"/>
      <w:sz w:val="16"/>
    </w:rPr>
  </w:style>
  <w:style w:type="paragraph" w:customStyle="1" w:styleId="TechnicalBookmark">
    <w:name w:val="TechnicalBookmark"/>
    <w:qFormat/>
    <w:rPr>
      <w:rFonts w:ascii="Arial" w:eastAsia="Arial" w:hAnsi="Arial" w:cs="Arial"/>
      <w:color w:val="000000"/>
      <w:sz w:val="0"/>
    </w:rPr>
  </w:style>
  <w:style w:type="paragraph" w:customStyle="1" w:styleId="H1SPACEBEFORE">
    <w:name w:val="H1_SPACE_BEFORE"/>
    <w:qFormat/>
    <w:rPr>
      <w:rFonts w:ascii="Arial" w:eastAsia="Arial" w:hAnsi="Arial" w:cs="Arial"/>
      <w:color w:val="232323"/>
      <w:sz w:val="2"/>
      <w:shd w:val="clear" w:color="auto" w:fill="FFFFFF"/>
    </w:rPr>
  </w:style>
  <w:style w:type="paragraph" w:customStyle="1" w:styleId="RefToc1">
    <w:name w:val="RefToc1"/>
    <w:qFormat/>
    <w:rPr>
      <w:rFonts w:ascii="Arial" w:eastAsia="Arial" w:hAnsi="Arial" w:cs="Arial"/>
      <w:color w:val="FFFFFF"/>
      <w:sz w:val="2"/>
    </w:rPr>
  </w:style>
  <w:style w:type="paragraph" w:customStyle="1" w:styleId="RefToc2">
    <w:name w:val="RefToc2"/>
    <w:qFormat/>
    <w:rPr>
      <w:rFonts w:ascii="Arial" w:eastAsia="Arial" w:hAnsi="Arial" w:cs="Arial"/>
      <w:color w:val="FFFFFF"/>
      <w:sz w:val="2"/>
    </w:rPr>
  </w:style>
  <w:style w:type="paragraph" w:customStyle="1" w:styleId="RefToc3">
    <w:name w:val="RefToc3"/>
    <w:qFormat/>
    <w:rPr>
      <w:rFonts w:ascii="Arial" w:eastAsia="Arial" w:hAnsi="Arial" w:cs="Arial"/>
      <w:color w:val="FFFFFF"/>
      <w:sz w:val="2"/>
    </w:rPr>
  </w:style>
  <w:style w:type="paragraph" w:customStyle="1" w:styleId="RefToc4">
    <w:name w:val="RefToc4"/>
    <w:qFormat/>
    <w:rPr>
      <w:rFonts w:ascii="Arial" w:eastAsia="Arial" w:hAnsi="Arial" w:cs="Arial"/>
      <w:color w:val="FFFFFF"/>
      <w:sz w:val="2"/>
    </w:rPr>
  </w:style>
  <w:style w:type="paragraph" w:customStyle="1" w:styleId="RefToc5">
    <w:name w:val="RefToc5"/>
    <w:qFormat/>
    <w:rPr>
      <w:rFonts w:ascii="Arial" w:eastAsia="Arial" w:hAnsi="Arial" w:cs="Arial"/>
      <w:color w:val="FFFFFF"/>
      <w:sz w:val="2"/>
    </w:rPr>
  </w:style>
  <w:style w:type="paragraph" w:customStyle="1" w:styleId="RefToc6">
    <w:name w:val="RefToc6"/>
    <w:qFormat/>
    <w:rPr>
      <w:rFonts w:ascii="Arial" w:eastAsia="Arial" w:hAnsi="Arial" w:cs="Arial"/>
      <w:color w:val="FFFFFF"/>
      <w:sz w:val="2"/>
    </w:rPr>
  </w:style>
  <w:style w:type="paragraph" w:customStyle="1" w:styleId="RefToc7">
    <w:name w:val="RefToc7"/>
    <w:qFormat/>
    <w:rPr>
      <w:rFonts w:ascii="Arial" w:eastAsia="Arial" w:hAnsi="Arial" w:cs="Arial"/>
      <w:color w:val="FFFFFF"/>
      <w:sz w:val="2"/>
    </w:rPr>
  </w:style>
  <w:style w:type="paragraph" w:customStyle="1" w:styleId="RefToc8">
    <w:name w:val="RefToc8"/>
    <w:qFormat/>
    <w:rPr>
      <w:rFonts w:ascii="Arial" w:eastAsia="Arial" w:hAnsi="Arial" w:cs="Arial"/>
      <w:color w:val="FFFFFF"/>
      <w:sz w:val="2"/>
    </w:rPr>
  </w:style>
  <w:style w:type="paragraph" w:customStyle="1" w:styleId="RefToc9">
    <w:name w:val="RefToc9"/>
    <w:qFormat/>
    <w:rPr>
      <w:rFonts w:ascii="Arial" w:eastAsia="Arial" w:hAnsi="Arial" w:cs="Arial"/>
      <w:color w:val="FFFFFF"/>
      <w:sz w:val="2"/>
    </w:rPr>
  </w:style>
  <w:style w:type="paragraph" w:customStyle="1" w:styleId="NoRefToc">
    <w:name w:val="NoRefToc"/>
    <w:qFormat/>
    <w:rPr>
      <w:rFonts w:ascii="Arial" w:eastAsia="Arial" w:hAnsi="Arial" w:cs="Arial"/>
      <w:color w:val="FFFFFF"/>
      <w:sz w:val="2"/>
    </w:rPr>
  </w:style>
  <w:style w:type="paragraph" w:customStyle="1" w:styleId="SimpleStyleTop">
    <w:name w:val="SimpleStyleTop"/>
    <w:qFormat/>
    <w:rPr>
      <w:rFonts w:ascii="Arial" w:eastAsia="Arial" w:hAnsi="Arial" w:cs="Arial"/>
      <w:color w:val="232323"/>
      <w:sz w:val="16"/>
    </w:rPr>
  </w:style>
  <w:style w:type="paragraph" w:customStyle="1" w:styleId="TotalTabLastColNoBordureUp">
    <w:name w:val="TotalTab LastCol NoBordureUp"/>
    <w:qFormat/>
    <w:pPr>
      <w:ind w:right="100"/>
      <w:jc w:val="right"/>
    </w:pPr>
    <w:rPr>
      <w:rFonts w:ascii="Arial" w:eastAsia="Arial" w:hAnsi="Arial" w:cs="Arial"/>
      <w:b/>
      <w:color w:val="232323"/>
      <w:sz w:val="16"/>
    </w:rPr>
  </w:style>
  <w:style w:type="paragraph" w:customStyle="1" w:styleId="ContributionStart">
    <w:name w:val="ContributionStart"/>
    <w:qFormat/>
    <w:pPr>
      <w:spacing w:after="60"/>
    </w:pPr>
    <w:rPr>
      <w:rFonts w:ascii="Arial" w:eastAsia="Arial" w:hAnsi="Arial" w:cs="Arial"/>
      <w:color w:val="232323"/>
      <w:sz w:val="12"/>
    </w:rPr>
  </w:style>
  <w:style w:type="paragraph" w:customStyle="1" w:styleId="ContributionEnd">
    <w:name w:val="ContributionEnd"/>
    <w:qFormat/>
    <w:pPr>
      <w:spacing w:after="20"/>
    </w:pPr>
    <w:rPr>
      <w:rFonts w:ascii="Arial" w:eastAsia="Arial" w:hAnsi="Arial" w:cs="Arial"/>
      <w:color w:val="232323"/>
      <w:sz w:val="2"/>
    </w:rPr>
  </w:style>
  <w:style w:type="paragraph" w:customStyle="1" w:styleId="CoverPropertyName">
    <w:name w:val="CoverPropertyName"/>
    <w:basedOn w:val="SimpleStyle"/>
    <w:qFormat/>
    <w:pPr>
      <w:jc w:val="both"/>
    </w:pPr>
    <w:rPr>
      <w:b/>
      <w:color w:val="00274F"/>
      <w:sz w:val="28"/>
    </w:rPr>
  </w:style>
  <w:style w:type="paragraph" w:customStyle="1" w:styleId="CoverPropertyNameCover">
    <w:name w:val="CoverPropertyNameCover"/>
    <w:basedOn w:val="SimpleStyle"/>
    <w:qFormat/>
    <w:rPr>
      <w:color w:val="00274F"/>
      <w:sz w:val="24"/>
    </w:rPr>
  </w:style>
  <w:style w:type="paragraph" w:customStyle="1" w:styleId="CoverReportType">
    <w:name w:val="CoverReportType"/>
    <w:basedOn w:val="SimpleStyle"/>
    <w:qFormat/>
    <w:rPr>
      <w:b/>
      <w:color w:val="00274F"/>
      <w:sz w:val="28"/>
    </w:rPr>
  </w:style>
  <w:style w:type="paragraph" w:customStyle="1" w:styleId="CoverTitle">
    <w:name w:val="CoverTitle"/>
    <w:basedOn w:val="SimpleStyle"/>
    <w:qFormat/>
    <w:pPr>
      <w:jc w:val="both"/>
    </w:pPr>
    <w:rPr>
      <w:b/>
      <w:color w:val="00274F"/>
      <w:sz w:val="52"/>
    </w:rPr>
  </w:style>
  <w:style w:type="paragraph" w:customStyle="1" w:styleId="TableNote">
    <w:name w:val="TableNote"/>
    <w:basedOn w:val="SimpleStyle"/>
    <w:qFormat/>
    <w:pPr>
      <w:ind w:right="-100"/>
      <w:jc w:val="both"/>
    </w:pPr>
    <w:rPr>
      <w:color w:val="000000"/>
      <w:sz w:val="16"/>
    </w:rPr>
  </w:style>
  <w:style w:type="paragraph" w:customStyle="1" w:styleId="HeaderTitleFES">
    <w:name w:val="HeaderTitleFES"/>
    <w:basedOn w:val="SimpleStyle"/>
    <w:qFormat/>
    <w:pPr>
      <w:spacing w:line="480" w:lineRule="exact"/>
      <w:ind w:right="-580"/>
    </w:pPr>
    <w:rPr>
      <w:b/>
      <w:color w:val="00A0E3"/>
      <w:sz w:val="44"/>
    </w:rPr>
  </w:style>
  <w:style w:type="paragraph" w:customStyle="1" w:styleId="HeaderTitle2FES">
    <w:name w:val="HeaderTitle2FES"/>
    <w:basedOn w:val="SimpleStyle"/>
    <w:qFormat/>
    <w:pPr>
      <w:spacing w:line="480" w:lineRule="exact"/>
      <w:ind w:right="-580"/>
    </w:pPr>
    <w:rPr>
      <w:color w:val="00A0E3"/>
      <w:sz w:val="44"/>
    </w:rPr>
  </w:style>
  <w:style w:type="paragraph" w:customStyle="1" w:styleId="Bookmark">
    <w:name w:val="Bookmark"/>
    <w:basedOn w:val="SimpleStyle"/>
    <w:qFormat/>
    <w:rPr>
      <w:sz w:val="0"/>
    </w:rPr>
  </w:style>
  <w:style w:type="paragraph" w:customStyle="1" w:styleId="H2SPACEBEFORE">
    <w:name w:val="H2_SPACE_BEFORE"/>
    <w:basedOn w:val="H1SPACEBEFORE"/>
    <w:qFormat/>
  </w:style>
  <w:style w:type="paragraph" w:customStyle="1" w:styleId="H3SPACEBEFORE">
    <w:name w:val="H3_SPACE_BEFORE"/>
    <w:basedOn w:val="H1SPACEBEFORE"/>
    <w:qFormat/>
  </w:style>
  <w:style w:type="paragraph" w:customStyle="1" w:styleId="H4SPACEBEFORE">
    <w:name w:val="H4_SPACE_BEFORE"/>
    <w:basedOn w:val="H1SPACEBEFORE"/>
    <w:qFormat/>
  </w:style>
  <w:style w:type="paragraph" w:customStyle="1" w:styleId="H5SPACEBEFORE">
    <w:name w:val="H5_SPACE_BEFORE"/>
    <w:basedOn w:val="H1SPACEBEFORE"/>
    <w:qFormat/>
  </w:style>
  <w:style w:type="paragraph" w:customStyle="1" w:styleId="H1">
    <w:name w:val="H1"/>
    <w:basedOn w:val="SimpleStyle"/>
    <w:qFormat/>
    <w:pPr>
      <w:spacing w:before="240" w:after="160"/>
      <w:jc w:val="both"/>
    </w:pPr>
    <w:rPr>
      <w:b/>
      <w:sz w:val="36"/>
    </w:rPr>
  </w:style>
  <w:style w:type="paragraph" w:customStyle="1" w:styleId="H2">
    <w:name w:val="H2"/>
    <w:basedOn w:val="SimpleStyle"/>
    <w:qFormat/>
    <w:pPr>
      <w:tabs>
        <w:tab w:val="right" w:leader="underscore" w:pos="10300"/>
      </w:tabs>
      <w:spacing w:after="160"/>
      <w:jc w:val="both"/>
    </w:pPr>
    <w:rPr>
      <w:b/>
      <w:sz w:val="24"/>
    </w:rPr>
  </w:style>
  <w:style w:type="paragraph" w:customStyle="1" w:styleId="H3">
    <w:name w:val="H3"/>
    <w:basedOn w:val="SimpleStyle"/>
    <w:qFormat/>
    <w:pPr>
      <w:spacing w:before="160" w:after="160"/>
      <w:jc w:val="both"/>
    </w:pPr>
    <w:rPr>
      <w:b/>
      <w:sz w:val="20"/>
    </w:rPr>
  </w:style>
  <w:style w:type="paragraph" w:customStyle="1" w:styleId="H4">
    <w:name w:val="H4"/>
    <w:basedOn w:val="SimpleStyle"/>
    <w:qFormat/>
    <w:pPr>
      <w:spacing w:after="160"/>
      <w:jc w:val="both"/>
    </w:pPr>
    <w:rPr>
      <w:b/>
      <w:sz w:val="20"/>
    </w:rPr>
  </w:style>
  <w:style w:type="paragraph" w:customStyle="1" w:styleId="H5">
    <w:name w:val="H5"/>
    <w:basedOn w:val="SimpleStyle"/>
    <w:qFormat/>
    <w:pPr>
      <w:spacing w:after="160"/>
      <w:jc w:val="both"/>
    </w:pPr>
    <w:rPr>
      <w:b/>
      <w:sz w:val="35"/>
    </w:rPr>
  </w:style>
  <w:style w:type="paragraph" w:customStyle="1" w:styleId="H6">
    <w:name w:val="H6"/>
    <w:basedOn w:val="SimpleStyle"/>
    <w:qFormat/>
    <w:pPr>
      <w:spacing w:after="100"/>
      <w:jc w:val="both"/>
    </w:pPr>
    <w:rPr>
      <w:b/>
      <w:sz w:val="32"/>
    </w:rPr>
  </w:style>
  <w:style w:type="paragraph" w:customStyle="1" w:styleId="H7">
    <w:name w:val="H7"/>
    <w:basedOn w:val="SimpleStyle"/>
    <w:qFormat/>
    <w:pPr>
      <w:jc w:val="both"/>
    </w:pPr>
    <w:rPr>
      <w:b/>
      <w:sz w:val="36"/>
    </w:rPr>
  </w:style>
  <w:style w:type="paragraph" w:customStyle="1" w:styleId="L1">
    <w:name w:val="L1"/>
    <w:basedOn w:val="SimpleStyle"/>
    <w:qFormat/>
    <w:pPr>
      <w:spacing w:before="200"/>
      <w:jc w:val="both"/>
    </w:pPr>
    <w:rPr>
      <w:b/>
      <w:sz w:val="20"/>
    </w:rPr>
  </w:style>
  <w:style w:type="paragraph" w:customStyle="1" w:styleId="L2">
    <w:name w:val="L2"/>
    <w:basedOn w:val="SimpleStyle"/>
    <w:qFormat/>
    <w:pPr>
      <w:spacing w:before="200"/>
      <w:jc w:val="both"/>
    </w:pPr>
    <w:rPr>
      <w:b/>
      <w:i/>
      <w:sz w:val="20"/>
    </w:rPr>
  </w:style>
  <w:style w:type="paragraph" w:customStyle="1" w:styleId="L3">
    <w:name w:val="L3"/>
    <w:basedOn w:val="SimpleStyle"/>
    <w:qFormat/>
    <w:pPr>
      <w:spacing w:before="200"/>
      <w:jc w:val="both"/>
    </w:pPr>
    <w:rPr>
      <w:b/>
      <w:sz w:val="20"/>
    </w:rPr>
  </w:style>
  <w:style w:type="paragraph" w:customStyle="1" w:styleId="L4">
    <w:name w:val="L4"/>
    <w:basedOn w:val="SimpleStyle"/>
    <w:qFormat/>
    <w:pPr>
      <w:spacing w:before="200"/>
      <w:jc w:val="both"/>
    </w:pPr>
    <w:rPr>
      <w:b/>
      <w:i/>
    </w:rPr>
  </w:style>
  <w:style w:type="paragraph" w:customStyle="1" w:styleId="L5">
    <w:name w:val="L5"/>
    <w:basedOn w:val="SimpleStyle"/>
    <w:qFormat/>
    <w:pPr>
      <w:spacing w:before="200"/>
      <w:jc w:val="both"/>
    </w:pPr>
    <w:rPr>
      <w:sz w:val="20"/>
    </w:rPr>
  </w:style>
  <w:style w:type="paragraph" w:customStyle="1" w:styleId="L6">
    <w:name w:val="L6"/>
    <w:basedOn w:val="SimpleStyle"/>
    <w:qFormat/>
    <w:pPr>
      <w:jc w:val="both"/>
    </w:pPr>
    <w:rPr>
      <w:b/>
      <w:sz w:val="32"/>
    </w:rPr>
  </w:style>
  <w:style w:type="paragraph" w:customStyle="1" w:styleId="L7">
    <w:name w:val="L7"/>
    <w:basedOn w:val="SimpleStyle"/>
    <w:qFormat/>
    <w:pPr>
      <w:jc w:val="both"/>
    </w:pPr>
    <w:rPr>
      <w:b/>
      <w:sz w:val="36"/>
    </w:rPr>
  </w:style>
  <w:style w:type="paragraph" w:customStyle="1" w:styleId="EnteteTabFirstColBordureCentre">
    <w:name w:val="EnteteTab FirstCol Bordure Centre"/>
    <w:basedOn w:val="SimpleStyleTableau"/>
    <w:qFormat/>
    <w:pPr>
      <w:ind w:left="100"/>
      <w:jc w:val="center"/>
    </w:pPr>
    <w:rPr>
      <w:b/>
    </w:rPr>
  </w:style>
  <w:style w:type="paragraph" w:customStyle="1" w:styleId="EnteteTabLastColBordure">
    <w:name w:val="EnteteTab LastCol Bordure"/>
    <w:basedOn w:val="SimpleStyleTableau"/>
    <w:qFormat/>
    <w:pPr>
      <w:jc w:val="center"/>
    </w:pPr>
    <w:rPr>
      <w:b/>
    </w:rPr>
  </w:style>
  <w:style w:type="paragraph" w:customStyle="1" w:styleId="Tab1FirstColNonGras">
    <w:name w:val="Tab1 FirstCol NonGras"/>
    <w:basedOn w:val="SimpleStyleTableau"/>
    <w:qFormat/>
    <w:pPr>
      <w:ind w:left="100" w:right="100"/>
      <w:jc w:val="both"/>
    </w:pPr>
  </w:style>
  <w:style w:type="paragraph" w:customStyle="1" w:styleId="Tab1LastColNonGras">
    <w:name w:val="Tab1 LastCol NonGras"/>
    <w:basedOn w:val="SimpleStyleTableau"/>
    <w:qFormat/>
    <w:pPr>
      <w:ind w:right="100"/>
      <w:jc w:val="right"/>
    </w:pPr>
  </w:style>
  <w:style w:type="paragraph" w:customStyle="1" w:styleId="Tab1FirstColNonGrasBordureDown">
    <w:name w:val="Tab1 FirstCol NonGras BordureDown"/>
    <w:basedOn w:val="SimpleStyleTableau"/>
    <w:qFormat/>
    <w:pPr>
      <w:ind w:left="100" w:right="100"/>
      <w:jc w:val="both"/>
    </w:pPr>
  </w:style>
  <w:style w:type="paragraph" w:customStyle="1" w:styleId="Tab1LastColNonGrasBordureDown">
    <w:name w:val="Tab1 LastCol NonGras  BordureDown"/>
    <w:basedOn w:val="SimpleStyleTableau"/>
    <w:qFormat/>
    <w:pPr>
      <w:ind w:right="100"/>
      <w:jc w:val="right"/>
    </w:pPr>
  </w:style>
  <w:style w:type="paragraph" w:customStyle="1" w:styleId="BreakLine">
    <w:name w:val="BreakLine"/>
    <w:basedOn w:val="SimpleStyle"/>
    <w:qFormat/>
    <w:pPr>
      <w:spacing w:before="60"/>
      <w:jc w:val="both"/>
    </w:pPr>
  </w:style>
  <w:style w:type="paragraph" w:customStyle="1" w:styleId="EnteteTabMiddleColBordure">
    <w:name w:val="EnteteTab MiddleCol Bordure"/>
    <w:basedOn w:val="SimpleStyleTableau"/>
    <w:qFormat/>
    <w:pPr>
      <w:jc w:val="center"/>
    </w:pPr>
    <w:rPr>
      <w:b/>
    </w:rPr>
  </w:style>
  <w:style w:type="paragraph" w:customStyle="1" w:styleId="Tab1MiddleColNonGrasBordureDown">
    <w:name w:val="Tab1 MiddleCol NonGras  BordureDown"/>
    <w:basedOn w:val="SimpleStyleTableau"/>
    <w:qFormat/>
    <w:pPr>
      <w:ind w:right="100"/>
      <w:jc w:val="right"/>
    </w:pPr>
  </w:style>
  <w:style w:type="paragraph" w:customStyle="1" w:styleId="Tab1MiddleColNonGrasBordureDownCentre">
    <w:name w:val="Tab1 MiddleCol NonGras  BordureDown Centre"/>
    <w:basedOn w:val="SimpleStyleTableau"/>
    <w:qFormat/>
    <w:pPr>
      <w:ind w:right="100"/>
      <w:jc w:val="center"/>
    </w:pPr>
  </w:style>
  <w:style w:type="paragraph" w:customStyle="1" w:styleId="FooterTitle">
    <w:name w:val="FooterTitle"/>
    <w:basedOn w:val="SimpleStyle"/>
    <w:qFormat/>
    <w:rPr>
      <w:color w:val="808080"/>
      <w:sz w:val="16"/>
    </w:rPr>
  </w:style>
  <w:style w:type="paragraph" w:customStyle="1" w:styleId="Tab1FirstColTop">
    <w:name w:val="Tab1 FirstCol Top"/>
    <w:basedOn w:val="SimpleStyleTop"/>
    <w:qFormat/>
    <w:pPr>
      <w:ind w:left="100" w:right="100"/>
    </w:pPr>
  </w:style>
  <w:style w:type="paragraph" w:customStyle="1" w:styleId="Tab1MiddleColNonGrasTop">
    <w:name w:val="Tab1 MiddleCol NonGras Top"/>
    <w:basedOn w:val="SimpleStyleTop"/>
    <w:qFormat/>
    <w:pPr>
      <w:ind w:right="100"/>
      <w:jc w:val="right"/>
    </w:pPr>
  </w:style>
  <w:style w:type="paragraph" w:customStyle="1" w:styleId="Tab1LastColNonGrasTop">
    <w:name w:val="Tab1 LastCol NonGras Top"/>
    <w:basedOn w:val="SimpleStyleTop"/>
    <w:qFormat/>
    <w:pPr>
      <w:ind w:right="100"/>
      <w:jc w:val="right"/>
    </w:pPr>
  </w:style>
  <w:style w:type="paragraph" w:customStyle="1" w:styleId="Tab1MiddleColNonGras">
    <w:name w:val="Tab1 MiddleCol NonGras"/>
    <w:basedOn w:val="SimpleStyleTableau"/>
    <w:qFormat/>
    <w:pPr>
      <w:ind w:right="100"/>
      <w:jc w:val="right"/>
    </w:pPr>
  </w:style>
  <w:style w:type="paragraph" w:customStyle="1" w:styleId="TotalTabFirstColNoBordureUp">
    <w:name w:val="TotalTab FirstCol NoBordureUp"/>
    <w:basedOn w:val="SimpleStyleTableau"/>
    <w:qFormat/>
    <w:pPr>
      <w:ind w:left="100" w:right="100"/>
      <w:jc w:val="both"/>
    </w:pPr>
    <w:rPr>
      <w:b/>
      <w:color w:val="000000"/>
    </w:rPr>
  </w:style>
  <w:style w:type="paragraph" w:customStyle="1" w:styleId="TotalTabMiddleColNoBordureUp">
    <w:name w:val="TotalTab MiddleCol NoBordureUp"/>
    <w:basedOn w:val="SimpleStyleTableau"/>
    <w:qFormat/>
    <w:pPr>
      <w:ind w:right="100"/>
      <w:jc w:val="right"/>
    </w:pPr>
    <w:rPr>
      <w:b/>
    </w:rPr>
  </w:style>
  <w:style w:type="paragraph" w:customStyle="1" w:styleId="TotalTabMiddleColNoBordureUpNonGrasCentre">
    <w:name w:val="TotalTab MiddleCol NoBordureUp NonGras Centre"/>
    <w:basedOn w:val="SimpleStyleTableau"/>
    <w:qFormat/>
    <w:pPr>
      <w:ind w:right="100"/>
      <w:jc w:val="center"/>
    </w:pPr>
  </w:style>
  <w:style w:type="paragraph" w:customStyle="1" w:styleId="TotalTabFirstColBordure">
    <w:name w:val="TotalTab FirstCol Bordure"/>
    <w:basedOn w:val="SimpleStyleTableau"/>
    <w:qFormat/>
    <w:pPr>
      <w:ind w:left="100" w:right="100"/>
      <w:jc w:val="both"/>
    </w:pPr>
    <w:rPr>
      <w:b/>
      <w:color w:val="000000"/>
    </w:rPr>
  </w:style>
  <w:style w:type="paragraph" w:customStyle="1" w:styleId="TotalTabMiddleColBordure">
    <w:name w:val="TotalTab MiddleCol Bordure"/>
    <w:basedOn w:val="SimpleStyleTableau"/>
    <w:qFormat/>
    <w:pPr>
      <w:ind w:right="100"/>
      <w:jc w:val="right"/>
    </w:pPr>
    <w:rPr>
      <w:b/>
    </w:rPr>
  </w:style>
  <w:style w:type="paragraph" w:customStyle="1" w:styleId="TotalTabLastColBordure">
    <w:name w:val="TotalTab LastCol Bordure"/>
    <w:basedOn w:val="SimpleStyleTableau"/>
    <w:qFormat/>
    <w:pPr>
      <w:ind w:right="100"/>
      <w:jc w:val="right"/>
    </w:pPr>
    <w:rPr>
      <w:b/>
    </w:rPr>
  </w:style>
  <w:style w:type="paragraph" w:customStyle="1" w:styleId="EnteteTabFirstColBordure">
    <w:name w:val="EnteteTab FirstCol Bordure"/>
    <w:basedOn w:val="SimpleStyleTableau"/>
    <w:qFormat/>
    <w:pPr>
      <w:ind w:left="100"/>
    </w:pPr>
    <w:rPr>
      <w:b/>
    </w:rPr>
  </w:style>
  <w:style w:type="paragraph" w:customStyle="1" w:styleId="Tab1FirstColGras">
    <w:name w:val="Tab1 FirstCol Gras"/>
    <w:basedOn w:val="SimpleStyleTableau"/>
    <w:qFormat/>
    <w:pPr>
      <w:ind w:left="100" w:right="100"/>
      <w:jc w:val="both"/>
    </w:pPr>
    <w:rPr>
      <w:b/>
      <w:color w:val="000000"/>
      <w:shd w:val="clear" w:color="auto" w:fill="FFFFFF"/>
    </w:rPr>
  </w:style>
  <w:style w:type="paragraph" w:customStyle="1" w:styleId="Tab1MiddleColGras">
    <w:name w:val="Tab1 MiddleCol Gras"/>
    <w:basedOn w:val="SimpleStyleTableau"/>
    <w:qFormat/>
    <w:pPr>
      <w:ind w:right="100"/>
      <w:jc w:val="right"/>
    </w:pPr>
    <w:rPr>
      <w:b/>
      <w:color w:val="000000"/>
    </w:rPr>
  </w:style>
  <w:style w:type="paragraph" w:customStyle="1" w:styleId="Tab1LastColGras">
    <w:name w:val="Tab1 LastCol Gras"/>
    <w:basedOn w:val="SimpleStyleTableau"/>
    <w:qFormat/>
    <w:pPr>
      <w:ind w:right="100"/>
      <w:jc w:val="right"/>
    </w:pPr>
    <w:rPr>
      <w:b/>
    </w:rPr>
  </w:style>
  <w:style w:type="paragraph" w:customStyle="1" w:styleId="Tab1MiddleColNonGrasCentre">
    <w:name w:val="Tab1 MiddleCol NonGras Centre"/>
    <w:basedOn w:val="SimpleStyleTableau"/>
    <w:qFormat/>
    <w:pPr>
      <w:jc w:val="center"/>
    </w:pPr>
  </w:style>
  <w:style w:type="paragraph" w:customStyle="1" w:styleId="Tab3FirstColNonGras">
    <w:name w:val="Tab3 FirstCol NonGras"/>
    <w:basedOn w:val="SimpleStyleTableau"/>
    <w:qFormat/>
    <w:pPr>
      <w:ind w:left="360" w:right="100"/>
      <w:jc w:val="both"/>
    </w:pPr>
  </w:style>
  <w:style w:type="paragraph" w:customStyle="1" w:styleId="Tab3MiddleColNonGras">
    <w:name w:val="Tab3 MiddleCol NonGras"/>
    <w:basedOn w:val="SimpleStyleTableau"/>
    <w:qFormat/>
    <w:pPr>
      <w:ind w:right="100"/>
      <w:jc w:val="right"/>
    </w:pPr>
  </w:style>
  <w:style w:type="paragraph" w:customStyle="1" w:styleId="Tab3LastColNonGras">
    <w:name w:val="Tab3 LastCol NonGras"/>
    <w:basedOn w:val="SimpleStyleTableau"/>
    <w:qFormat/>
    <w:pPr>
      <w:ind w:right="100"/>
      <w:jc w:val="right"/>
    </w:pPr>
  </w:style>
  <w:style w:type="paragraph" w:customStyle="1" w:styleId="Tab1FirstColNonGrasLeft">
    <w:name w:val="Tab1 FirstCol NonGras Left"/>
    <w:basedOn w:val="SimpleStyleTableau"/>
    <w:qFormat/>
    <w:pPr>
      <w:ind w:left="100" w:right="100"/>
    </w:pPr>
  </w:style>
  <w:style w:type="paragraph" w:customStyle="1" w:styleId="Text">
    <w:name w:val="Text"/>
    <w:basedOn w:val="SimpleStyle"/>
    <w:qFormat/>
    <w:pPr>
      <w:jc w:val="both"/>
    </w:pPr>
    <w:rPr>
      <w:sz w:val="20"/>
    </w:rPr>
  </w:style>
  <w:style w:type="paragraph" w:customStyle="1" w:styleId="EnteteTabNoBordureUpNoGras">
    <w:name w:val="EnteteTab NoBordureUp NoGras"/>
    <w:basedOn w:val="SimpleStyleTableau"/>
    <w:qFormat/>
    <w:pPr>
      <w:jc w:val="right"/>
    </w:pPr>
  </w:style>
  <w:style w:type="paragraph" w:customStyle="1" w:styleId="Tab1FirstColNonGrasBordureUp">
    <w:name w:val="Tab1 FirstCol NonGras BordureUp"/>
    <w:basedOn w:val="SimpleStyleTableau"/>
    <w:qFormat/>
    <w:pPr>
      <w:ind w:left="100" w:right="100"/>
      <w:jc w:val="both"/>
    </w:pPr>
  </w:style>
  <w:style w:type="paragraph" w:customStyle="1" w:styleId="Tab2FirstColNonGras">
    <w:name w:val="Tab2 FirstCol NonGras"/>
    <w:basedOn w:val="SimpleStyleTableau"/>
    <w:qFormat/>
    <w:pPr>
      <w:ind w:left="200" w:right="100"/>
      <w:jc w:val="both"/>
    </w:pPr>
  </w:style>
  <w:style w:type="paragraph" w:customStyle="1" w:styleId="BottomPadding">
    <w:name w:val="BottomPadding"/>
    <w:basedOn w:val="SimpleStyle"/>
    <w:qFormat/>
    <w:rPr>
      <w:sz w:val="6"/>
    </w:rPr>
  </w:style>
  <w:style w:type="paragraph" w:customStyle="1" w:styleId="Contribution">
    <w:name w:val="Contribution"/>
    <w:basedOn w:val="SimpleStyle"/>
    <w:qFormat/>
    <w:pPr>
      <w:jc w:val="both"/>
    </w:pPr>
    <w:rPr>
      <w:sz w:val="20"/>
    </w:rPr>
  </w:style>
  <w:style w:type="paragraph" w:customStyle="1" w:styleId="CoverPropertyValue1">
    <w:name w:val="CoverPropertyValue1"/>
    <w:basedOn w:val="SimpleStyle"/>
    <w:qFormat/>
    <w:pPr>
      <w:jc w:val="both"/>
    </w:pPr>
    <w:rPr>
      <w:color w:val="646464"/>
      <w:sz w:val="16"/>
    </w:rPr>
  </w:style>
  <w:style w:type="paragraph" w:customStyle="1" w:styleId="CoverPropertyValue">
    <w:name w:val="CoverPropertyValue"/>
    <w:basedOn w:val="CoverPropertyName"/>
    <w:qFormat/>
    <w:rPr>
      <w:b w:val="0"/>
      <w:sz w:val="24"/>
    </w:rPr>
  </w:style>
  <w:style w:type="paragraph" w:customStyle="1" w:styleId="Footnote1">
    <w:name w:val="Footnote1"/>
    <w:basedOn w:val="TableNote"/>
    <w:qFormat/>
    <w:pPr>
      <w:ind w:right="0"/>
    </w:pPr>
  </w:style>
  <w:style w:type="paragraph" w:customStyle="1" w:styleId="Footnote2">
    <w:name w:val="Footnote2"/>
    <w:basedOn w:val="TableNote"/>
    <w:qFormat/>
    <w:pPr>
      <w:ind w:right="0"/>
    </w:pPr>
  </w:style>
  <w:style w:type="paragraph" w:customStyle="1" w:styleId="Footnote3">
    <w:name w:val="Footnote3"/>
    <w:basedOn w:val="TableNote"/>
    <w:qFormat/>
    <w:pPr>
      <w:ind w:right="0"/>
    </w:pPr>
  </w:style>
  <w:style w:type="paragraph" w:customStyle="1" w:styleId="Footnote4">
    <w:name w:val="Footnote4"/>
    <w:basedOn w:val="TableNote"/>
    <w:qFormat/>
    <w:pPr>
      <w:ind w:right="0"/>
    </w:pPr>
  </w:style>
  <w:style w:type="paragraph" w:customStyle="1" w:styleId="Footnote5">
    <w:name w:val="Footnote5"/>
    <w:basedOn w:val="TableNote"/>
    <w:qFormat/>
    <w:pPr>
      <w:ind w:right="0"/>
    </w:pPr>
  </w:style>
  <w:style w:type="paragraph" w:customStyle="1" w:styleId="Footnote6">
    <w:name w:val="Footnote6"/>
    <w:basedOn w:val="TableNote"/>
    <w:qFormat/>
    <w:pPr>
      <w:ind w:right="0"/>
    </w:pPr>
  </w:style>
  <w:style w:type="paragraph" w:customStyle="1" w:styleId="Footnote7">
    <w:name w:val="Footnote7"/>
    <w:basedOn w:val="TableNote"/>
    <w:qFormat/>
    <w:pPr>
      <w:ind w:right="0"/>
    </w:pPr>
  </w:style>
  <w:style w:type="paragraph" w:customStyle="1" w:styleId="Footnote8">
    <w:name w:val="Footnote8"/>
    <w:basedOn w:val="TableNote"/>
    <w:qFormat/>
    <w:pPr>
      <w:ind w:right="0"/>
    </w:pPr>
  </w:style>
  <w:style w:type="paragraph" w:customStyle="1" w:styleId="Footnote9">
    <w:name w:val="Footnote9"/>
    <w:basedOn w:val="TableNote"/>
    <w:qFormat/>
    <w:pPr>
      <w:ind w:right="0"/>
    </w:pPr>
  </w:style>
  <w:style w:type="paragraph" w:customStyle="1" w:styleId="L8">
    <w:name w:val="L8"/>
    <w:basedOn w:val="L5"/>
    <w:qFormat/>
  </w:style>
  <w:style w:type="paragraph" w:customStyle="1" w:styleId="L9">
    <w:name w:val="L9"/>
    <w:basedOn w:val="L5"/>
    <w:qFormat/>
  </w:style>
  <w:style w:type="paragraph" w:customStyle="1" w:styleId="H8">
    <w:name w:val="H8"/>
    <w:basedOn w:val="H5"/>
    <w:qFormat/>
  </w:style>
  <w:style w:type="paragraph" w:customStyle="1" w:styleId="H9">
    <w:name w:val="H9"/>
    <w:basedOn w:val="H5"/>
    <w:qFormat/>
  </w:style>
  <w:style w:type="paragraph" w:customStyle="1" w:styleId="FooterIndex">
    <w:name w:val="FooterIndex"/>
    <w:basedOn w:val="FooterTitle"/>
    <w:qFormat/>
    <w:pPr>
      <w:jc w:val="right"/>
    </w:pPr>
    <w:rPr>
      <w:color w:val="000000"/>
    </w:rPr>
  </w:style>
  <w:style w:type="paragraph" w:customStyle="1" w:styleId="Text1">
    <w:name w:val="Text1"/>
    <w:basedOn w:val="Text"/>
    <w:qFormat/>
  </w:style>
  <w:style w:type="paragraph" w:customStyle="1" w:styleId="Text2">
    <w:name w:val="Text2"/>
    <w:basedOn w:val="Text"/>
    <w:qFormat/>
  </w:style>
  <w:style w:type="paragraph" w:customStyle="1" w:styleId="Text3">
    <w:name w:val="Text3"/>
    <w:basedOn w:val="Text"/>
    <w:qFormat/>
  </w:style>
  <w:style w:type="paragraph" w:customStyle="1" w:styleId="Text4">
    <w:name w:val="Text4"/>
    <w:basedOn w:val="Text"/>
    <w:qFormat/>
  </w:style>
  <w:style w:type="paragraph" w:customStyle="1" w:styleId="Text5">
    <w:name w:val="Text5"/>
    <w:basedOn w:val="Text"/>
    <w:qFormat/>
  </w:style>
  <w:style w:type="paragraph" w:customStyle="1" w:styleId="Text6">
    <w:name w:val="Text6"/>
    <w:basedOn w:val="Text"/>
    <w:qFormat/>
  </w:style>
  <w:style w:type="paragraph" w:customStyle="1" w:styleId="Text7">
    <w:name w:val="Text7"/>
    <w:basedOn w:val="Text"/>
    <w:qFormat/>
  </w:style>
  <w:style w:type="paragraph" w:customStyle="1" w:styleId="Text8">
    <w:name w:val="Text8"/>
    <w:basedOn w:val="Text"/>
    <w:qFormat/>
  </w:style>
  <w:style w:type="paragraph" w:customStyle="1" w:styleId="Text9">
    <w:name w:val="Text9"/>
    <w:basedOn w:val="Text"/>
    <w:qFormat/>
  </w:style>
  <w:style w:type="paragraph" w:styleId="TOC5">
    <w:name w:val="toc 5"/>
    <w:basedOn w:val="Normal"/>
    <w:next w:val="Normal"/>
    <w:autoRedefine/>
    <w:uiPriority w:val="39"/>
    <w:rsid w:val="000F3DF7"/>
    <w:pPr>
      <w:spacing w:after="100"/>
      <w:ind w:left="880"/>
    </w:pPr>
  </w:style>
  <w:style w:type="paragraph" w:styleId="TOC6">
    <w:name w:val="toc 6"/>
    <w:basedOn w:val="Normal"/>
    <w:next w:val="Normal"/>
    <w:autoRedefine/>
    <w:uiPriority w:val="39"/>
    <w:rsid w:val="000F3DF7"/>
    <w:pPr>
      <w:spacing w:after="100"/>
      <w:ind w:left="1100"/>
    </w:pPr>
  </w:style>
  <w:style w:type="paragraph" w:styleId="TOC3">
    <w:name w:val="toc 3"/>
    <w:basedOn w:val="Normal"/>
    <w:next w:val="Normal"/>
    <w:autoRedefine/>
    <w:uiPriority w:val="39"/>
    <w:rsid w:val="000F3DF7"/>
    <w:pPr>
      <w:spacing w:after="100"/>
      <w:ind w:left="440"/>
    </w:pPr>
  </w:style>
  <w:style w:type="paragraph" w:styleId="TOC4">
    <w:name w:val="toc 4"/>
    <w:basedOn w:val="Normal"/>
    <w:next w:val="Normal"/>
    <w:autoRedefine/>
    <w:uiPriority w:val="39"/>
    <w:rsid w:val="000F3DF7"/>
    <w:pPr>
      <w:spacing w:after="100"/>
      <w:ind w:left="660"/>
    </w:pPr>
  </w:style>
  <w:style w:type="paragraph" w:styleId="TOC1">
    <w:name w:val="toc 1"/>
    <w:basedOn w:val="Normal"/>
    <w:next w:val="Normal"/>
    <w:autoRedefine/>
    <w:uiPriority w:val="39"/>
    <w:rsid w:val="000F3DF7"/>
    <w:pPr>
      <w:spacing w:after="100"/>
    </w:pPr>
  </w:style>
  <w:style w:type="paragraph" w:styleId="TOC2">
    <w:name w:val="toc 2"/>
    <w:basedOn w:val="Normal"/>
    <w:next w:val="Normal"/>
    <w:autoRedefine/>
    <w:uiPriority w:val="39"/>
    <w:rsid w:val="000F3DF7"/>
    <w:pPr>
      <w:spacing w:after="100"/>
      <w:ind w:left="220"/>
    </w:pPr>
  </w:style>
  <w:style w:type="paragraph" w:styleId="TOC9">
    <w:name w:val="toc 9"/>
    <w:basedOn w:val="Normal"/>
    <w:next w:val="Normal"/>
    <w:autoRedefine/>
    <w:uiPriority w:val="39"/>
    <w:rsid w:val="000F3DF7"/>
    <w:pPr>
      <w:spacing w:after="100"/>
      <w:ind w:left="1760"/>
    </w:pPr>
  </w:style>
  <w:style w:type="paragraph" w:styleId="TOC7">
    <w:name w:val="toc 7"/>
    <w:basedOn w:val="Normal"/>
    <w:next w:val="Normal"/>
    <w:autoRedefine/>
    <w:uiPriority w:val="39"/>
    <w:rsid w:val="000F3DF7"/>
    <w:pPr>
      <w:spacing w:after="100"/>
      <w:ind w:left="1320"/>
    </w:pPr>
  </w:style>
  <w:style w:type="paragraph" w:styleId="TOC8">
    <w:name w:val="toc 8"/>
    <w:basedOn w:val="Normal"/>
    <w:next w:val="Normal"/>
    <w:autoRedefine/>
    <w:uiPriority w:val="39"/>
    <w:rsid w:val="000F3DF7"/>
    <w:pPr>
      <w:spacing w:after="100"/>
      <w:ind w:left="1540"/>
    </w:pPr>
  </w:style>
  <w:style w:type="paragraph" w:customStyle="1" w:styleId="NormalNoContent">
    <w:name w:val="Normal NoContent"/>
    <w:next w:val="Normal"/>
    <w:qFormat/>
    <w:rPr>
      <w:sz w:val="2"/>
      <w:szCs w:val="24"/>
    </w:rPr>
  </w:style>
  <w:style w:type="paragraph" w:customStyle="1" w:styleId="Tab1FirstColNonGrasNoContent">
    <w:name w:val="Tab1 FirstCol NonGras NoContent"/>
    <w:qFormat/>
    <w:pPr>
      <w:ind w:left="100" w:right="100"/>
      <w:jc w:val="both"/>
    </w:pPr>
    <w:rPr>
      <w:rFonts w:ascii="Arial" w:eastAsia="Arial" w:hAnsi="Arial" w:cs="Arial"/>
      <w:color w:val="232323"/>
      <w:sz w:val="2"/>
    </w:rPr>
  </w:style>
  <w:style w:type="paragraph" w:customStyle="1" w:styleId="Tab1MiddleColNonGrasNoContent">
    <w:name w:val="Tab1 MiddleCol NonGras NoContent"/>
    <w:qFormat/>
    <w:pPr>
      <w:ind w:right="100"/>
      <w:jc w:val="right"/>
    </w:pPr>
    <w:rPr>
      <w:rFonts w:ascii="Arial" w:eastAsia="Arial" w:hAnsi="Arial" w:cs="Arial"/>
      <w:color w:val="232323"/>
      <w:sz w:val="2"/>
    </w:rPr>
  </w:style>
  <w:style w:type="paragraph" w:customStyle="1" w:styleId="Tab1LastColNonGrasNoContent">
    <w:name w:val="Tab1 LastCol NonGras NoContent"/>
    <w:qFormat/>
    <w:pPr>
      <w:ind w:right="100"/>
      <w:jc w:val="right"/>
    </w:pPr>
    <w:rPr>
      <w:rFonts w:ascii="Arial" w:eastAsia="Arial" w:hAnsi="Arial" w:cs="Arial"/>
      <w:color w:val="232323"/>
      <w:sz w:val="2"/>
    </w:rPr>
  </w:style>
  <w:style w:type="paragraph" w:customStyle="1" w:styleId="Tab1MiddleColNonGrasBordureDownNoContent">
    <w:name w:val="Tab1 MiddleCol NonGras  BordureDown NoContent"/>
    <w:qFormat/>
    <w:pPr>
      <w:ind w:right="100"/>
      <w:jc w:val="right"/>
    </w:pPr>
    <w:rPr>
      <w:rFonts w:ascii="Arial" w:eastAsia="Arial" w:hAnsi="Arial" w:cs="Arial"/>
      <w:color w:val="232323"/>
      <w:sz w:val="2"/>
    </w:rPr>
  </w:style>
  <w:style w:type="paragraph" w:customStyle="1" w:styleId="Tab1LastColNonGrasBordureDownNoContent">
    <w:name w:val="Tab1 LastCol NonGras  BordureDown NoContent"/>
    <w:qFormat/>
    <w:pPr>
      <w:ind w:right="100"/>
      <w:jc w:val="right"/>
    </w:pPr>
    <w:rPr>
      <w:rFonts w:ascii="Arial" w:eastAsia="Arial" w:hAnsi="Arial" w:cs="Arial"/>
      <w:color w:val="232323"/>
      <w:sz w:val="2"/>
    </w:rPr>
  </w:style>
  <w:style w:type="paragraph" w:customStyle="1" w:styleId="Tab1MiddleColNonGrasBordureDownCentreNoContent">
    <w:name w:val="Tab1 MiddleCol NonGras  BordureDown Centre NoContent"/>
    <w:qFormat/>
    <w:pPr>
      <w:ind w:right="100"/>
      <w:jc w:val="center"/>
    </w:pPr>
    <w:rPr>
      <w:rFonts w:ascii="Arial" w:eastAsia="Arial" w:hAnsi="Arial" w:cs="Arial"/>
      <w:color w:val="232323"/>
      <w:sz w:val="2"/>
    </w:rPr>
  </w:style>
  <w:style w:type="paragraph" w:customStyle="1" w:styleId="Tab1FirstColGrasNoContent">
    <w:name w:val="Tab1 FirstCol Gras NoContent"/>
    <w:qFormat/>
    <w:pPr>
      <w:ind w:left="100" w:right="100"/>
      <w:jc w:val="both"/>
    </w:pPr>
    <w:rPr>
      <w:rFonts w:ascii="Arial" w:eastAsia="Arial" w:hAnsi="Arial" w:cs="Arial"/>
      <w:b/>
      <w:color w:val="000000"/>
      <w:sz w:val="2"/>
      <w:shd w:val="clear" w:color="auto" w:fill="FFFFFF"/>
    </w:rPr>
  </w:style>
  <w:style w:type="paragraph" w:customStyle="1" w:styleId="Tab1MiddleColGrasNoContent">
    <w:name w:val="Tab1 MiddleCol Gras NoContent"/>
    <w:qFormat/>
    <w:pPr>
      <w:ind w:right="100"/>
      <w:jc w:val="right"/>
    </w:pPr>
    <w:rPr>
      <w:rFonts w:ascii="Arial" w:eastAsia="Arial" w:hAnsi="Arial" w:cs="Arial"/>
      <w:b/>
      <w:color w:val="000000"/>
      <w:sz w:val="2"/>
    </w:rPr>
  </w:style>
  <w:style w:type="paragraph" w:customStyle="1" w:styleId="Tab1LastColGrasNoContent">
    <w:name w:val="Tab1 LastCol Gras NoContent"/>
    <w:qFormat/>
    <w:pPr>
      <w:ind w:right="100"/>
      <w:jc w:val="right"/>
    </w:pPr>
    <w:rPr>
      <w:rFonts w:ascii="Arial" w:eastAsia="Arial" w:hAnsi="Arial" w:cs="Arial"/>
      <w:b/>
      <w:color w:val="232323"/>
      <w:sz w:val="2"/>
    </w:rPr>
  </w:style>
  <w:style w:type="paragraph" w:customStyle="1" w:styleId="TotalTabMiddleColBordureNoContent">
    <w:name w:val="TotalTab MiddleCol Bordure NoContent"/>
    <w:qFormat/>
    <w:pPr>
      <w:ind w:right="100"/>
      <w:jc w:val="right"/>
    </w:pPr>
    <w:rPr>
      <w:rFonts w:ascii="Arial" w:eastAsia="Arial" w:hAnsi="Arial" w:cs="Arial"/>
      <w:b/>
      <w:color w:val="232323"/>
      <w:sz w:val="2"/>
    </w:rPr>
  </w:style>
  <w:style w:type="paragraph" w:customStyle="1" w:styleId="EnteteTabNoBordureUpNoGrasNoContent">
    <w:name w:val="EnteteTab NoBordureUp NoGras NoContent"/>
    <w:qFormat/>
    <w:pPr>
      <w:jc w:val="right"/>
    </w:pPr>
    <w:rPr>
      <w:rFonts w:ascii="Arial" w:eastAsia="Arial" w:hAnsi="Arial" w:cs="Arial"/>
      <w:color w:val="232323"/>
      <w:sz w:val="2"/>
    </w:rPr>
  </w:style>
  <w:style w:type="paragraph" w:customStyle="1" w:styleId="Tab1FirstColNonGrasBordureUpNoContent">
    <w:name w:val="Tab1 FirstCol NonGras BordureUp NoContent"/>
    <w:qFormat/>
    <w:pPr>
      <w:ind w:left="100" w:right="100"/>
      <w:jc w:val="both"/>
    </w:pPr>
    <w:rPr>
      <w:rFonts w:ascii="Arial" w:eastAsia="Arial" w:hAnsi="Arial" w:cs="Arial"/>
      <w:color w:val="232323"/>
      <w:sz w:val="2"/>
    </w:rPr>
  </w:style>
  <w:style w:type="paragraph" w:customStyle="1" w:styleId="Tab3LastColNonGrasNoContent">
    <w:name w:val="Tab3 LastCol NonGras NoContent"/>
    <w:qFormat/>
    <w:pPr>
      <w:ind w:right="100"/>
      <w:jc w:val="right"/>
    </w:pPr>
    <w:rPr>
      <w:rFonts w:ascii="Arial" w:eastAsia="Arial" w:hAnsi="Arial" w:cs="Arial"/>
      <w:color w:val="232323"/>
      <w:sz w:val="2"/>
    </w:rPr>
  </w:style>
  <w:style w:type="paragraph" w:customStyle="1" w:styleId="Tab3FirstColNonGrasNoContent">
    <w:name w:val="Tab3 FirstCol NonGras NoContent"/>
    <w:qFormat/>
    <w:pPr>
      <w:ind w:left="360" w:right="100"/>
      <w:jc w:val="both"/>
    </w:pPr>
    <w:rPr>
      <w:rFonts w:ascii="Arial" w:eastAsia="Arial" w:hAnsi="Arial" w:cs="Arial"/>
      <w:color w:val="232323"/>
      <w:sz w:val="2"/>
    </w:rPr>
  </w:style>
  <w:style w:type="paragraph" w:customStyle="1" w:styleId="Tab3MiddleColNonGrasNoContent">
    <w:name w:val="Tab3 MiddleCol NonGras NoContent"/>
    <w:qFormat/>
    <w:pPr>
      <w:ind w:right="100"/>
      <w:jc w:val="right"/>
    </w:pPr>
    <w:rPr>
      <w:rFonts w:ascii="Arial" w:eastAsia="Arial" w:hAnsi="Arial" w:cs="Arial"/>
      <w:color w:val="232323"/>
      <w:sz w:val="2"/>
    </w:rPr>
  </w:style>
  <w:style w:type="paragraph" w:customStyle="1" w:styleId="BottomPaddingNoContent">
    <w:name w:val="BottomPadding NoContent"/>
    <w:qFormat/>
    <w:rPr>
      <w:rFonts w:ascii="Arial" w:eastAsia="Arial" w:hAnsi="Arial" w:cs="Arial"/>
      <w:color w:val="232323"/>
      <w:sz w:val="2"/>
    </w:rPr>
  </w:style>
  <w:style w:type="paragraph" w:styleId="Revision">
    <w:name w:val="Revision"/>
    <w:hidden/>
    <w:uiPriority w:val="99"/>
    <w:semiHidden/>
    <w:rsid w:val="00B55A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4.xml" /><Relationship Id="rId12" Type="http://schemas.openxmlformats.org/officeDocument/2006/relationships/footer" Target="footer4.xml" /><Relationship Id="rId13" Type="http://schemas.openxmlformats.org/officeDocument/2006/relationships/header" Target="header5.xml" /><Relationship Id="rId14" Type="http://schemas.openxmlformats.org/officeDocument/2006/relationships/footer" Target="footer5.xml" /><Relationship Id="rId15" Type="http://schemas.openxmlformats.org/officeDocument/2006/relationships/header" Target="header6.xml" /><Relationship Id="rId16" Type="http://schemas.openxmlformats.org/officeDocument/2006/relationships/footer" Target="footer6.xml" /><Relationship Id="rId17" Type="http://schemas.openxmlformats.org/officeDocument/2006/relationships/header" Target="header7.xml" /><Relationship Id="rId18" Type="http://schemas.openxmlformats.org/officeDocument/2006/relationships/footer" Target="footer7.xml" /><Relationship Id="rId19" Type="http://schemas.openxmlformats.org/officeDocument/2006/relationships/header" Target="header8.xml" /><Relationship Id="rId2" Type="http://schemas.openxmlformats.org/officeDocument/2006/relationships/webSettings" Target="webSettings.xml" /><Relationship Id="rId20" Type="http://schemas.openxmlformats.org/officeDocument/2006/relationships/footer" Target="footer8.xml" /><Relationship Id="rId21" Type="http://schemas.openxmlformats.org/officeDocument/2006/relationships/header" Target="header9.xml" /><Relationship Id="rId22" Type="http://schemas.openxmlformats.org/officeDocument/2006/relationships/footer" Target="footer9.xml" /><Relationship Id="rId23" Type="http://schemas.openxmlformats.org/officeDocument/2006/relationships/header" Target="header10.xml" /><Relationship Id="rId24" Type="http://schemas.openxmlformats.org/officeDocument/2006/relationships/footer" Target="footer10.xml" /><Relationship Id="rId25" Type="http://schemas.openxmlformats.org/officeDocument/2006/relationships/header" Target="header11.xml" /><Relationship Id="rId26" Type="http://schemas.openxmlformats.org/officeDocument/2006/relationships/footer" Target="footer11.xml" /><Relationship Id="rId27" Type="http://schemas.openxmlformats.org/officeDocument/2006/relationships/header" Target="header12.xml" /><Relationship Id="rId28" Type="http://schemas.openxmlformats.org/officeDocument/2006/relationships/footer" Target="footer12.xml" /><Relationship Id="rId29" Type="http://schemas.openxmlformats.org/officeDocument/2006/relationships/image" Target="media/image2.png" /><Relationship Id="rId3" Type="http://schemas.openxmlformats.org/officeDocument/2006/relationships/fontTable" Target="fontTable.xml" /><Relationship Id="rId30" Type="http://schemas.openxmlformats.org/officeDocument/2006/relationships/image" Target="media/image3.png" /><Relationship Id="rId31" Type="http://schemas.openxmlformats.org/officeDocument/2006/relationships/image" Target="media/image4.png" /><Relationship Id="rId32" Type="http://schemas.openxmlformats.org/officeDocument/2006/relationships/image" Target="media/image5.png" /><Relationship Id="rId33" Type="http://schemas.openxmlformats.org/officeDocument/2006/relationships/image" Target="media/image6.png" /><Relationship Id="rId34" Type="http://schemas.openxmlformats.org/officeDocument/2006/relationships/image" Target="media/image7.png" /><Relationship Id="rId35" Type="http://schemas.openxmlformats.org/officeDocument/2006/relationships/image" Target="media/image8.png" /><Relationship Id="rId36" Type="http://schemas.openxmlformats.org/officeDocument/2006/relationships/image" Target="media/image9.png" /><Relationship Id="rId37" Type="http://schemas.openxmlformats.org/officeDocument/2006/relationships/image" Target="media/image10.png" /><Relationship Id="rId38" Type="http://schemas.openxmlformats.org/officeDocument/2006/relationships/image" Target="media/image11.png" /><Relationship Id="rId39" Type="http://schemas.openxmlformats.org/officeDocument/2006/relationships/image" Target="media/image12.png" /><Relationship Id="rId4" Type="http://schemas.openxmlformats.org/officeDocument/2006/relationships/image" Target="media/image1.png" /><Relationship Id="rId40" Type="http://schemas.openxmlformats.org/officeDocument/2006/relationships/image" Target="media/image13.png" /><Relationship Id="rId41" Type="http://schemas.openxmlformats.org/officeDocument/2006/relationships/image" Target="media/image14.png" /><Relationship Id="rId42" Type="http://schemas.openxmlformats.org/officeDocument/2006/relationships/image" Target="media/image15.png" /><Relationship Id="rId43" Type="http://schemas.openxmlformats.org/officeDocument/2006/relationships/image" Target="media/image16.png" /><Relationship Id="rId44" Type="http://schemas.openxmlformats.org/officeDocument/2006/relationships/image" Target="media/image17.png" /><Relationship Id="rId45" Type="http://schemas.openxmlformats.org/officeDocument/2006/relationships/header" Target="header13.xml" /><Relationship Id="rId46" Type="http://schemas.openxmlformats.org/officeDocument/2006/relationships/header" Target="header14.xml" /><Relationship Id="rId47" Type="http://schemas.openxmlformats.org/officeDocument/2006/relationships/footer" Target="footer13.xml" /><Relationship Id="rId48" Type="http://schemas.openxmlformats.org/officeDocument/2006/relationships/footer" Target="footer14.xml" /><Relationship Id="rId49" Type="http://schemas.openxmlformats.org/officeDocument/2006/relationships/header" Target="header15.xml" /><Relationship Id="rId5" Type="http://schemas.openxmlformats.org/officeDocument/2006/relationships/header" Target="header1.xml" /><Relationship Id="rId50" Type="http://schemas.openxmlformats.org/officeDocument/2006/relationships/footer" Target="footer15.xml" /><Relationship Id="rId51" Type="http://schemas.openxmlformats.org/officeDocument/2006/relationships/theme" Target="theme/theme1.xml" /><Relationship Id="rId52" Type="http://schemas.openxmlformats.org/officeDocument/2006/relationships/styles" Target="styles.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header" Target="header3.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1982</Words>
  <Characters>10902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Mavoungou, Corine</cp:lastModifiedBy>
  <cp:revision>3</cp:revision>
  <dcterms:created xsi:type="dcterms:W3CDTF">2025-07-17T09:51:00Z</dcterms:created>
  <dcterms:modified xsi:type="dcterms:W3CDTF">2025-07-17T09:52:00Z</dcterms:modified>
</cp:coreProperties>
</file>